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C2E8" w14:textId="77777777" w:rsidR="00C120C2" w:rsidRPr="004915D1" w:rsidRDefault="00C120C2" w:rsidP="00C120C2">
      <w:pPr>
        <w:jc w:val="center"/>
        <w:rPr>
          <w:b/>
          <w:sz w:val="24"/>
          <w:szCs w:val="24"/>
        </w:rPr>
      </w:pPr>
      <w:r w:rsidRPr="004915D1">
        <w:rPr>
          <w:b/>
          <w:sz w:val="24"/>
          <w:szCs w:val="24"/>
        </w:rPr>
        <w:t>BURMISTRZ ŁOBZA</w:t>
      </w:r>
    </w:p>
    <w:p w14:paraId="0D0E1F8B" w14:textId="77777777" w:rsidR="00C120C2" w:rsidRPr="004915D1" w:rsidRDefault="00C120C2" w:rsidP="00C120C2">
      <w:pPr>
        <w:jc w:val="center"/>
        <w:rPr>
          <w:b/>
          <w:sz w:val="24"/>
          <w:szCs w:val="24"/>
        </w:rPr>
      </w:pPr>
      <w:r w:rsidRPr="004915D1">
        <w:rPr>
          <w:b/>
          <w:sz w:val="24"/>
          <w:szCs w:val="24"/>
        </w:rPr>
        <w:t>ul. Niepodległości 13</w:t>
      </w:r>
    </w:p>
    <w:p w14:paraId="71DCC221" w14:textId="77777777" w:rsidR="00C120C2" w:rsidRPr="004915D1" w:rsidRDefault="00C120C2" w:rsidP="00C120C2">
      <w:pPr>
        <w:jc w:val="center"/>
        <w:rPr>
          <w:b/>
          <w:sz w:val="24"/>
          <w:szCs w:val="24"/>
        </w:rPr>
      </w:pPr>
      <w:r w:rsidRPr="004915D1">
        <w:rPr>
          <w:b/>
          <w:sz w:val="24"/>
          <w:szCs w:val="24"/>
        </w:rPr>
        <w:t>73 - 150 Łobez</w:t>
      </w:r>
    </w:p>
    <w:p w14:paraId="3D105364" w14:textId="77777777" w:rsidR="00C120C2" w:rsidRPr="004915D1" w:rsidRDefault="00C120C2" w:rsidP="00C120C2">
      <w:pPr>
        <w:pStyle w:val="NormalnyWeb"/>
        <w:shd w:val="clear" w:color="auto" w:fill="FFFFFF"/>
        <w:spacing w:before="0" w:after="0"/>
        <w:jc w:val="center"/>
        <w:rPr>
          <w:szCs w:val="24"/>
        </w:rPr>
      </w:pPr>
      <w:r w:rsidRPr="004915D1">
        <w:rPr>
          <w:szCs w:val="24"/>
        </w:rPr>
        <w:t xml:space="preserve">ogłasza </w:t>
      </w:r>
      <w:r w:rsidR="001650F3" w:rsidRPr="004915D1">
        <w:rPr>
          <w:szCs w:val="24"/>
        </w:rPr>
        <w:t xml:space="preserve">otwarty </w:t>
      </w:r>
      <w:r w:rsidRPr="004915D1">
        <w:rPr>
          <w:szCs w:val="24"/>
        </w:rPr>
        <w:t>konkurs ofert</w:t>
      </w:r>
    </w:p>
    <w:p w14:paraId="001DC28B" w14:textId="62F9445A" w:rsidR="00C120C2" w:rsidRPr="004915D1" w:rsidRDefault="00C120C2" w:rsidP="00766B1A">
      <w:pPr>
        <w:pStyle w:val="NormalnyWeb"/>
        <w:shd w:val="clear" w:color="auto" w:fill="FFFFFF"/>
        <w:tabs>
          <w:tab w:val="left" w:pos="5103"/>
        </w:tabs>
        <w:spacing w:before="0" w:after="0"/>
        <w:jc w:val="center"/>
        <w:rPr>
          <w:b/>
          <w:color w:val="000000"/>
          <w:szCs w:val="24"/>
        </w:rPr>
      </w:pPr>
      <w:bookmarkStart w:id="0" w:name="_Hlk154048606"/>
      <w:r w:rsidRPr="004915D1">
        <w:rPr>
          <w:b/>
          <w:color w:val="000000"/>
          <w:szCs w:val="24"/>
        </w:rPr>
        <w:t xml:space="preserve">na realizację zadania publicznego </w:t>
      </w:r>
      <w:r w:rsidR="00766B1A" w:rsidRPr="001A5ED5">
        <w:rPr>
          <w:b/>
          <w:szCs w:val="24"/>
        </w:rPr>
        <w:t>polegającego na</w:t>
      </w:r>
      <w:r w:rsidR="00766B1A" w:rsidRPr="001A5ED5">
        <w:rPr>
          <w:szCs w:val="24"/>
        </w:rPr>
        <w:t xml:space="preserve"> </w:t>
      </w:r>
      <w:r w:rsidR="00766B1A" w:rsidRPr="001A5ED5">
        <w:rPr>
          <w:b/>
          <w:szCs w:val="24"/>
        </w:rPr>
        <w:t>pomocy osobom w trudnej sytuacji życiowej poprzez reintegrację zawodową i społeczną w</w:t>
      </w:r>
      <w:r w:rsidR="009457D4">
        <w:rPr>
          <w:b/>
          <w:szCs w:val="24"/>
        </w:rPr>
        <w:t xml:space="preserve"> okresie luty - lipiec</w:t>
      </w:r>
      <w:r w:rsidR="00766B1A" w:rsidRPr="001A5ED5">
        <w:rPr>
          <w:b/>
          <w:szCs w:val="24"/>
        </w:rPr>
        <w:t xml:space="preserve"> </w:t>
      </w:r>
      <w:r w:rsidR="00766B1A" w:rsidRPr="001A5ED5">
        <w:rPr>
          <w:b/>
          <w:color w:val="000000"/>
          <w:szCs w:val="24"/>
        </w:rPr>
        <w:t>202</w:t>
      </w:r>
      <w:r w:rsidR="00141878">
        <w:rPr>
          <w:b/>
          <w:color w:val="000000"/>
          <w:szCs w:val="24"/>
        </w:rPr>
        <w:t>4</w:t>
      </w:r>
      <w:r w:rsidR="00766B1A" w:rsidRPr="001A5ED5">
        <w:rPr>
          <w:b/>
          <w:szCs w:val="24"/>
        </w:rPr>
        <w:t xml:space="preserve"> roku</w:t>
      </w:r>
      <w:bookmarkEnd w:id="0"/>
      <w:r w:rsidRPr="004915D1">
        <w:rPr>
          <w:b/>
          <w:color w:val="000000"/>
          <w:szCs w:val="24"/>
        </w:rPr>
        <w:t>.</w:t>
      </w:r>
    </w:p>
    <w:p w14:paraId="10BCED72" w14:textId="77777777" w:rsidR="00C120C2" w:rsidRPr="004915D1" w:rsidRDefault="00C120C2" w:rsidP="00C120C2">
      <w:pPr>
        <w:pStyle w:val="NormalnyWeb"/>
        <w:shd w:val="clear" w:color="auto" w:fill="FFFFFF"/>
        <w:spacing w:before="0" w:after="0"/>
        <w:jc w:val="center"/>
        <w:rPr>
          <w:szCs w:val="24"/>
        </w:rPr>
      </w:pPr>
    </w:p>
    <w:p w14:paraId="3AEDE291" w14:textId="77777777" w:rsidR="00C120C2" w:rsidRPr="004915D1" w:rsidRDefault="00C120C2" w:rsidP="00C120C2">
      <w:pPr>
        <w:pStyle w:val="NormalnyWeb"/>
        <w:shd w:val="clear" w:color="auto" w:fill="FFFFFF"/>
        <w:spacing w:before="0" w:after="0"/>
        <w:jc w:val="both"/>
        <w:rPr>
          <w:szCs w:val="24"/>
        </w:rPr>
      </w:pPr>
      <w:bookmarkStart w:id="1" w:name="_Hlk499032519"/>
      <w:r w:rsidRPr="004915D1">
        <w:rPr>
          <w:szCs w:val="24"/>
        </w:rPr>
        <w:t>Postępowanie prowadzone jest w szczególności, zgodnie z:</w:t>
      </w:r>
    </w:p>
    <w:p w14:paraId="5319A6B4" w14:textId="79F8B1D6" w:rsidR="00C120C2" w:rsidRPr="004915D1" w:rsidRDefault="00C120C2" w:rsidP="00305B1F">
      <w:pPr>
        <w:pStyle w:val="NormalnyWeb"/>
        <w:numPr>
          <w:ilvl w:val="0"/>
          <w:numId w:val="5"/>
        </w:numPr>
        <w:shd w:val="clear" w:color="auto" w:fill="FFFFFF"/>
        <w:spacing w:before="0" w:after="0"/>
        <w:jc w:val="both"/>
        <w:rPr>
          <w:szCs w:val="24"/>
        </w:rPr>
      </w:pPr>
      <w:r w:rsidRPr="004915D1">
        <w:rPr>
          <w:szCs w:val="24"/>
        </w:rPr>
        <w:t>ustawą z dnia 24 kwietnia 2003 r. o działalności pożytku publicznego i o wolontariacie (</w:t>
      </w:r>
      <w:r w:rsidR="004915D1" w:rsidRPr="004915D1">
        <w:t>Dz. U. z 202</w:t>
      </w:r>
      <w:r w:rsidR="00141878">
        <w:t>3</w:t>
      </w:r>
      <w:r w:rsidR="004915D1" w:rsidRPr="004915D1">
        <w:t xml:space="preserve"> r. poz. </w:t>
      </w:r>
      <w:r w:rsidR="00141878">
        <w:t>571</w:t>
      </w:r>
      <w:r w:rsidR="003F7DE4" w:rsidRPr="004915D1">
        <w:t>)</w:t>
      </w:r>
      <w:r w:rsidR="003277EA" w:rsidRPr="004915D1">
        <w:t>;</w:t>
      </w:r>
    </w:p>
    <w:p w14:paraId="698DD751" w14:textId="295D35E7" w:rsidR="00DF243B" w:rsidRPr="00DF243B" w:rsidRDefault="001650F3" w:rsidP="001650F3">
      <w:pPr>
        <w:pStyle w:val="NormalnyWeb"/>
        <w:numPr>
          <w:ilvl w:val="0"/>
          <w:numId w:val="5"/>
        </w:numPr>
        <w:shd w:val="clear" w:color="auto" w:fill="FFFFFF"/>
        <w:tabs>
          <w:tab w:val="clear" w:pos="680"/>
        </w:tabs>
        <w:spacing w:before="0" w:after="0"/>
        <w:jc w:val="both"/>
        <w:rPr>
          <w:szCs w:val="24"/>
        </w:rPr>
      </w:pPr>
      <w:r w:rsidRPr="004915D1">
        <w:rPr>
          <w:szCs w:val="24"/>
        </w:rPr>
        <w:t>uchwałą</w:t>
      </w:r>
      <w:r w:rsidR="004915D1" w:rsidRPr="004915D1">
        <w:rPr>
          <w:szCs w:val="24"/>
        </w:rPr>
        <w:t xml:space="preserve"> nr</w:t>
      </w:r>
      <w:r w:rsidRPr="004915D1">
        <w:rPr>
          <w:szCs w:val="24"/>
        </w:rPr>
        <w:t xml:space="preserve"> </w:t>
      </w:r>
      <w:bookmarkStart w:id="2" w:name="_Hlk58329329"/>
      <w:r w:rsidR="004915D1" w:rsidRPr="004915D1">
        <w:rPr>
          <w:szCs w:val="24"/>
        </w:rPr>
        <w:t>LX</w:t>
      </w:r>
      <w:r w:rsidR="00141878">
        <w:rPr>
          <w:szCs w:val="24"/>
        </w:rPr>
        <w:t>XI</w:t>
      </w:r>
      <w:r w:rsidRPr="004915D1">
        <w:rPr>
          <w:szCs w:val="24"/>
        </w:rPr>
        <w:t>/</w:t>
      </w:r>
      <w:r w:rsidR="00141878">
        <w:rPr>
          <w:szCs w:val="24"/>
        </w:rPr>
        <w:t>469</w:t>
      </w:r>
      <w:r w:rsidRPr="004915D1">
        <w:rPr>
          <w:szCs w:val="24"/>
        </w:rPr>
        <w:t>/20</w:t>
      </w:r>
      <w:r w:rsidR="00DE58B1" w:rsidRPr="004915D1">
        <w:rPr>
          <w:szCs w:val="24"/>
        </w:rPr>
        <w:t>2</w:t>
      </w:r>
      <w:r w:rsidR="00141878">
        <w:rPr>
          <w:szCs w:val="24"/>
        </w:rPr>
        <w:t>3</w:t>
      </w:r>
      <w:r w:rsidRPr="004915D1">
        <w:rPr>
          <w:szCs w:val="24"/>
        </w:rPr>
        <w:t xml:space="preserve"> Rady Miejskiej w Łobzie z dnia </w:t>
      </w:r>
      <w:r w:rsidR="00141878">
        <w:rPr>
          <w:szCs w:val="24"/>
        </w:rPr>
        <w:t>24</w:t>
      </w:r>
      <w:r w:rsidR="004915D1" w:rsidRPr="004915D1">
        <w:rPr>
          <w:szCs w:val="24"/>
        </w:rPr>
        <w:t xml:space="preserve"> listopada</w:t>
      </w:r>
      <w:r w:rsidR="00DE58B1" w:rsidRPr="004915D1">
        <w:rPr>
          <w:szCs w:val="24"/>
        </w:rPr>
        <w:t xml:space="preserve"> 202</w:t>
      </w:r>
      <w:r w:rsidR="00141878">
        <w:rPr>
          <w:szCs w:val="24"/>
        </w:rPr>
        <w:t>3</w:t>
      </w:r>
      <w:r w:rsidR="00DE58B1" w:rsidRPr="004915D1">
        <w:rPr>
          <w:szCs w:val="24"/>
        </w:rPr>
        <w:t xml:space="preserve"> </w:t>
      </w:r>
      <w:r w:rsidRPr="004915D1">
        <w:rPr>
          <w:szCs w:val="24"/>
        </w:rPr>
        <w:t xml:space="preserve">r. </w:t>
      </w:r>
      <w:r w:rsidRPr="004915D1">
        <w:rPr>
          <w:szCs w:val="24"/>
        </w:rPr>
        <w:br/>
        <w:t xml:space="preserve">w sprawie uchwalenia </w:t>
      </w:r>
      <w:r w:rsidRPr="004915D1">
        <w:rPr>
          <w:color w:val="000000"/>
          <w:szCs w:val="24"/>
        </w:rPr>
        <w:t xml:space="preserve">„Programu współpracy </w:t>
      </w:r>
      <w:r w:rsidR="00AA6775" w:rsidRPr="004915D1">
        <w:rPr>
          <w:bCs/>
          <w:szCs w:val="24"/>
        </w:rPr>
        <w:t>g</w:t>
      </w:r>
      <w:r w:rsidRPr="004915D1">
        <w:rPr>
          <w:bCs/>
          <w:szCs w:val="24"/>
        </w:rPr>
        <w:t xml:space="preserve">miny Łobez z organizacjami pozarządowymi oraz podmiotami wymienionymi w art. 3 ust. 3 ustawy o działalności </w:t>
      </w:r>
      <w:r w:rsidRPr="008F6BA4">
        <w:rPr>
          <w:bCs/>
          <w:szCs w:val="24"/>
        </w:rPr>
        <w:t>pożytku publicznego i</w:t>
      </w:r>
      <w:r w:rsidR="00302198">
        <w:rPr>
          <w:bCs/>
          <w:szCs w:val="24"/>
        </w:rPr>
        <w:t xml:space="preserve"> o</w:t>
      </w:r>
      <w:r w:rsidRPr="008F6BA4">
        <w:rPr>
          <w:bCs/>
          <w:szCs w:val="24"/>
        </w:rPr>
        <w:t xml:space="preserve"> wolontariacie na rok 20</w:t>
      </w:r>
      <w:r w:rsidR="003857D4" w:rsidRPr="008F6BA4">
        <w:rPr>
          <w:bCs/>
          <w:szCs w:val="24"/>
        </w:rPr>
        <w:t>2</w:t>
      </w:r>
      <w:r w:rsidR="00141878">
        <w:rPr>
          <w:bCs/>
          <w:szCs w:val="24"/>
        </w:rPr>
        <w:t>4</w:t>
      </w:r>
      <w:r w:rsidRPr="008F6BA4">
        <w:rPr>
          <w:color w:val="000000"/>
          <w:szCs w:val="24"/>
        </w:rPr>
        <w:t>"</w:t>
      </w:r>
      <w:bookmarkEnd w:id="2"/>
      <w:r w:rsidR="00DF243B">
        <w:rPr>
          <w:color w:val="000000"/>
          <w:szCs w:val="24"/>
        </w:rPr>
        <w:t xml:space="preserve"> (Dz. Urz. Woj. Zachodniopomorskiego z 2023 r. poz. 6487); </w:t>
      </w:r>
    </w:p>
    <w:p w14:paraId="6B261F61" w14:textId="30EA5EF8" w:rsidR="00C120C2" w:rsidRPr="008F6BA4" w:rsidRDefault="00C120C2" w:rsidP="00305B1F">
      <w:pPr>
        <w:pStyle w:val="NormalnyWeb"/>
        <w:numPr>
          <w:ilvl w:val="0"/>
          <w:numId w:val="5"/>
        </w:numPr>
        <w:shd w:val="clear" w:color="auto" w:fill="FFFFFF"/>
        <w:spacing w:before="0" w:after="0"/>
        <w:jc w:val="both"/>
        <w:rPr>
          <w:szCs w:val="24"/>
        </w:rPr>
      </w:pPr>
      <w:r w:rsidRPr="008F6BA4">
        <w:rPr>
          <w:rFonts w:eastAsia="TimesNewRomanPS-BoldMT"/>
          <w:szCs w:val="24"/>
        </w:rPr>
        <w:t>ustawą z dnia 27 sierpnia 2009 r. o finansach publicznych (</w:t>
      </w:r>
      <w:r w:rsidR="00AC3858">
        <w:rPr>
          <w:rFonts w:eastAsia="TimesNewRomanPS-BoldMT"/>
          <w:szCs w:val="24"/>
        </w:rPr>
        <w:t xml:space="preserve">t.j </w:t>
      </w:r>
      <w:r w:rsidR="008F6BA4" w:rsidRPr="008F6BA4">
        <w:t>Dz. U. z 202</w:t>
      </w:r>
      <w:r w:rsidR="00141878">
        <w:t>3</w:t>
      </w:r>
      <w:r w:rsidR="008F6BA4" w:rsidRPr="008F6BA4">
        <w:t xml:space="preserve"> r. poz. 1</w:t>
      </w:r>
      <w:r w:rsidR="00141878">
        <w:t>270</w:t>
      </w:r>
      <w:r w:rsidR="008F6BA4" w:rsidRPr="008F6BA4">
        <w:t xml:space="preserve"> </w:t>
      </w:r>
      <w:r w:rsidR="00141878">
        <w:br/>
      </w:r>
      <w:r w:rsidR="008F6BA4" w:rsidRPr="008F6BA4">
        <w:t>z późn. zm.</w:t>
      </w:r>
      <w:r w:rsidRPr="008F6BA4">
        <w:rPr>
          <w:szCs w:val="24"/>
        </w:rPr>
        <w:t>)</w:t>
      </w:r>
      <w:r w:rsidR="00D25B9F" w:rsidRPr="008F6BA4">
        <w:rPr>
          <w:szCs w:val="24"/>
        </w:rPr>
        <w:t>.</w:t>
      </w:r>
    </w:p>
    <w:bookmarkEnd w:id="1"/>
    <w:p w14:paraId="308EB584" w14:textId="77777777" w:rsidR="00C120C2" w:rsidRPr="004915D1" w:rsidRDefault="00C120C2" w:rsidP="00C120C2">
      <w:pPr>
        <w:pStyle w:val="NormalnyWeb"/>
        <w:shd w:val="clear" w:color="auto" w:fill="FFFFFF"/>
        <w:spacing w:before="0" w:after="0"/>
        <w:ind w:left="340"/>
        <w:jc w:val="both"/>
        <w:rPr>
          <w:szCs w:val="24"/>
          <w:highlight w:val="yellow"/>
        </w:rPr>
      </w:pPr>
    </w:p>
    <w:p w14:paraId="6DD6445E" w14:textId="12590AE8" w:rsidR="00C120C2" w:rsidRPr="001A5ED5" w:rsidRDefault="00C120C2" w:rsidP="00C120C2">
      <w:pPr>
        <w:pStyle w:val="NormalnyWeb"/>
        <w:numPr>
          <w:ilvl w:val="0"/>
          <w:numId w:val="1"/>
        </w:numPr>
        <w:shd w:val="clear" w:color="auto" w:fill="FFFFFF"/>
        <w:tabs>
          <w:tab w:val="left" w:pos="5103"/>
        </w:tabs>
        <w:spacing w:before="0" w:after="0"/>
        <w:jc w:val="both"/>
        <w:rPr>
          <w:szCs w:val="24"/>
        </w:rPr>
      </w:pPr>
      <w:r w:rsidRPr="001A5ED5">
        <w:rPr>
          <w:b/>
          <w:szCs w:val="24"/>
        </w:rPr>
        <w:t>Przedmiotem konkursu jest realizacja zadania publicznego</w:t>
      </w:r>
      <w:r w:rsidR="001650F3" w:rsidRPr="001A5ED5">
        <w:rPr>
          <w:b/>
          <w:szCs w:val="24"/>
        </w:rPr>
        <w:t xml:space="preserve"> </w:t>
      </w:r>
      <w:bookmarkStart w:id="3" w:name="_Hlk499805550"/>
      <w:r w:rsidR="001650F3" w:rsidRPr="001A5ED5">
        <w:rPr>
          <w:b/>
          <w:szCs w:val="24"/>
        </w:rPr>
        <w:t>polegającego na</w:t>
      </w:r>
      <w:r w:rsidR="001650F3" w:rsidRPr="001A5ED5">
        <w:rPr>
          <w:szCs w:val="24"/>
        </w:rPr>
        <w:t xml:space="preserve"> </w:t>
      </w:r>
      <w:r w:rsidR="001650F3" w:rsidRPr="001A5ED5">
        <w:rPr>
          <w:b/>
          <w:szCs w:val="24"/>
        </w:rPr>
        <w:t>pomocy osobom w trudnej sytuacji życiowej poprzez reinteg</w:t>
      </w:r>
      <w:r w:rsidR="00305B1F" w:rsidRPr="001A5ED5">
        <w:rPr>
          <w:b/>
          <w:szCs w:val="24"/>
        </w:rPr>
        <w:t>r</w:t>
      </w:r>
      <w:r w:rsidR="00156057" w:rsidRPr="001A5ED5">
        <w:rPr>
          <w:b/>
          <w:szCs w:val="24"/>
        </w:rPr>
        <w:t>ację zawodową i</w:t>
      </w:r>
      <w:r w:rsidR="0046007F" w:rsidRPr="001A5ED5">
        <w:rPr>
          <w:b/>
          <w:szCs w:val="24"/>
        </w:rPr>
        <w:t> </w:t>
      </w:r>
      <w:r w:rsidR="00156057" w:rsidRPr="001A5ED5">
        <w:rPr>
          <w:b/>
          <w:szCs w:val="24"/>
        </w:rPr>
        <w:t xml:space="preserve">społeczną </w:t>
      </w:r>
      <w:r w:rsidR="00141878">
        <w:rPr>
          <w:b/>
          <w:szCs w:val="24"/>
        </w:rPr>
        <w:br/>
      </w:r>
      <w:r w:rsidR="00156057" w:rsidRPr="001A5ED5">
        <w:rPr>
          <w:b/>
          <w:szCs w:val="24"/>
        </w:rPr>
        <w:t xml:space="preserve">w </w:t>
      </w:r>
      <w:r w:rsidR="009457D4">
        <w:rPr>
          <w:b/>
          <w:szCs w:val="24"/>
        </w:rPr>
        <w:t>okresie luty - lipiec</w:t>
      </w:r>
      <w:r w:rsidR="009457D4" w:rsidRPr="001A5ED5">
        <w:rPr>
          <w:b/>
          <w:szCs w:val="24"/>
        </w:rPr>
        <w:t xml:space="preserve"> </w:t>
      </w:r>
      <w:r w:rsidR="009457D4" w:rsidRPr="001A5ED5">
        <w:rPr>
          <w:b/>
          <w:color w:val="000000"/>
          <w:szCs w:val="24"/>
        </w:rPr>
        <w:t>202</w:t>
      </w:r>
      <w:r w:rsidR="00141878">
        <w:rPr>
          <w:b/>
          <w:color w:val="000000"/>
          <w:szCs w:val="24"/>
        </w:rPr>
        <w:t>4</w:t>
      </w:r>
      <w:r w:rsidR="009457D4" w:rsidRPr="001A5ED5">
        <w:rPr>
          <w:b/>
          <w:szCs w:val="24"/>
        </w:rPr>
        <w:t xml:space="preserve"> roku</w:t>
      </w:r>
      <w:r w:rsidR="009457D4">
        <w:rPr>
          <w:b/>
          <w:szCs w:val="24"/>
        </w:rPr>
        <w:t xml:space="preserve"> pn.</w:t>
      </w:r>
      <w:r w:rsidR="001650F3" w:rsidRPr="001A5ED5">
        <w:rPr>
          <w:szCs w:val="24"/>
        </w:rPr>
        <w:t xml:space="preserve"> </w:t>
      </w:r>
      <w:bookmarkStart w:id="4" w:name="_Hlk154048642"/>
      <w:r w:rsidR="001650F3" w:rsidRPr="001A5ED5">
        <w:rPr>
          <w:szCs w:val="24"/>
        </w:rPr>
        <w:t>„R</w:t>
      </w:r>
      <w:r w:rsidRPr="001A5ED5">
        <w:rPr>
          <w:szCs w:val="24"/>
        </w:rPr>
        <w:t>eintegracj</w:t>
      </w:r>
      <w:r w:rsidR="001650F3" w:rsidRPr="001A5ED5">
        <w:rPr>
          <w:szCs w:val="24"/>
        </w:rPr>
        <w:t>a</w:t>
      </w:r>
      <w:r w:rsidRPr="001A5ED5">
        <w:rPr>
          <w:szCs w:val="24"/>
        </w:rPr>
        <w:t xml:space="preserve"> zawodow</w:t>
      </w:r>
      <w:r w:rsidR="001650F3" w:rsidRPr="001A5ED5">
        <w:rPr>
          <w:szCs w:val="24"/>
        </w:rPr>
        <w:t>a</w:t>
      </w:r>
      <w:r w:rsidRPr="001A5ED5">
        <w:rPr>
          <w:szCs w:val="24"/>
        </w:rPr>
        <w:t xml:space="preserve"> i społeczn</w:t>
      </w:r>
      <w:r w:rsidR="001650F3" w:rsidRPr="001A5ED5">
        <w:rPr>
          <w:szCs w:val="24"/>
        </w:rPr>
        <w:t>a</w:t>
      </w:r>
      <w:r w:rsidRPr="001A5ED5">
        <w:rPr>
          <w:szCs w:val="24"/>
        </w:rPr>
        <w:t xml:space="preserve"> osób dotkniętyc</w:t>
      </w:r>
      <w:r w:rsidR="00305B1F" w:rsidRPr="001A5ED5">
        <w:rPr>
          <w:szCs w:val="24"/>
        </w:rPr>
        <w:t>h wykluczeniem społecznym w</w:t>
      </w:r>
      <w:r w:rsidR="00141878">
        <w:rPr>
          <w:szCs w:val="24"/>
        </w:rPr>
        <w:t xml:space="preserve"> okresie luty - lipiec</w:t>
      </w:r>
      <w:r w:rsidR="00305B1F" w:rsidRPr="001A5ED5">
        <w:rPr>
          <w:bCs/>
          <w:szCs w:val="24"/>
        </w:rPr>
        <w:t xml:space="preserve"> </w:t>
      </w:r>
      <w:r w:rsidR="00C81DFC" w:rsidRPr="001A5ED5">
        <w:rPr>
          <w:bCs/>
          <w:color w:val="000000"/>
          <w:szCs w:val="24"/>
        </w:rPr>
        <w:t>202</w:t>
      </w:r>
      <w:r w:rsidR="00141878">
        <w:rPr>
          <w:bCs/>
          <w:color w:val="000000"/>
          <w:szCs w:val="24"/>
        </w:rPr>
        <w:t>4</w:t>
      </w:r>
      <w:r w:rsidRPr="001A5ED5">
        <w:rPr>
          <w:szCs w:val="24"/>
        </w:rPr>
        <w:t xml:space="preserve"> roku</w:t>
      </w:r>
      <w:r w:rsidR="001650F3" w:rsidRPr="001A5ED5">
        <w:rPr>
          <w:szCs w:val="24"/>
        </w:rPr>
        <w:t>.”</w:t>
      </w:r>
      <w:bookmarkEnd w:id="4"/>
    </w:p>
    <w:bookmarkEnd w:id="3"/>
    <w:p w14:paraId="5009CBEC" w14:textId="77777777" w:rsidR="00C120C2" w:rsidRPr="009457D4" w:rsidRDefault="00C120C2" w:rsidP="00C120C2">
      <w:pPr>
        <w:pStyle w:val="NormalnyWeb"/>
        <w:shd w:val="clear" w:color="auto" w:fill="FFFFFF"/>
        <w:tabs>
          <w:tab w:val="left" w:pos="284"/>
        </w:tabs>
        <w:spacing w:before="0" w:after="0"/>
        <w:jc w:val="both"/>
        <w:rPr>
          <w:b/>
          <w:szCs w:val="24"/>
        </w:rPr>
      </w:pPr>
    </w:p>
    <w:p w14:paraId="22E10DA7" w14:textId="77777777" w:rsidR="00C120C2" w:rsidRPr="009457D4" w:rsidRDefault="00C120C2" w:rsidP="00C120C2">
      <w:pPr>
        <w:pStyle w:val="NormalnyWeb"/>
        <w:shd w:val="clear" w:color="auto" w:fill="FFFFFF"/>
        <w:spacing w:before="0" w:after="0"/>
        <w:ind w:left="709"/>
        <w:jc w:val="both"/>
        <w:rPr>
          <w:szCs w:val="24"/>
          <w:u w:val="single"/>
        </w:rPr>
      </w:pPr>
      <w:r w:rsidRPr="009457D4">
        <w:rPr>
          <w:szCs w:val="24"/>
          <w:u w:val="single"/>
        </w:rPr>
        <w:t>Zasady realizacji zadania:</w:t>
      </w:r>
    </w:p>
    <w:p w14:paraId="2ED58F3E" w14:textId="77777777" w:rsidR="00C120C2" w:rsidRPr="009457D4" w:rsidRDefault="00EE597D" w:rsidP="00C120C2">
      <w:pPr>
        <w:pStyle w:val="NormalnyWeb"/>
        <w:numPr>
          <w:ilvl w:val="0"/>
          <w:numId w:val="6"/>
        </w:numPr>
        <w:shd w:val="clear" w:color="auto" w:fill="FFFFFF"/>
        <w:spacing w:before="0" w:after="0"/>
        <w:ind w:left="709"/>
        <w:jc w:val="both"/>
        <w:rPr>
          <w:szCs w:val="24"/>
        </w:rPr>
      </w:pPr>
      <w:r w:rsidRPr="009457D4">
        <w:rPr>
          <w:szCs w:val="24"/>
        </w:rPr>
        <w:t>prowadzenie reintegracji zawodowej pod nadzorem instruktora zawodu</w:t>
      </w:r>
      <w:r w:rsidR="00C120C2" w:rsidRPr="009457D4">
        <w:rPr>
          <w:szCs w:val="24"/>
        </w:rPr>
        <w:t>;</w:t>
      </w:r>
    </w:p>
    <w:p w14:paraId="51E5139E" w14:textId="77777777" w:rsidR="00904223" w:rsidRPr="009457D4" w:rsidRDefault="00EE597D" w:rsidP="00904223">
      <w:pPr>
        <w:pStyle w:val="NormalnyWeb"/>
        <w:numPr>
          <w:ilvl w:val="0"/>
          <w:numId w:val="6"/>
        </w:numPr>
        <w:shd w:val="clear" w:color="auto" w:fill="FFFFFF"/>
        <w:spacing w:before="0" w:after="0"/>
        <w:ind w:left="709"/>
        <w:jc w:val="both"/>
        <w:rPr>
          <w:szCs w:val="24"/>
        </w:rPr>
      </w:pPr>
      <w:r w:rsidRPr="009457D4">
        <w:rPr>
          <w:szCs w:val="24"/>
        </w:rPr>
        <w:t>prowadzenie reintegracji społecznej</w:t>
      </w:r>
      <w:r w:rsidR="00053E70" w:rsidRPr="009457D4">
        <w:rPr>
          <w:szCs w:val="24"/>
        </w:rPr>
        <w:t xml:space="preserve"> </w:t>
      </w:r>
      <w:r w:rsidRPr="009457D4">
        <w:rPr>
          <w:szCs w:val="24"/>
        </w:rPr>
        <w:t>– spotkania ze specjalistami tj. np. psychologiem, pracownikiem socjalnym, doradcą zawodowym</w:t>
      </w:r>
      <w:r w:rsidR="00C120C2" w:rsidRPr="009457D4">
        <w:rPr>
          <w:szCs w:val="24"/>
        </w:rPr>
        <w:t xml:space="preserve">; </w:t>
      </w:r>
    </w:p>
    <w:p w14:paraId="5C2E62EC" w14:textId="77777777" w:rsidR="001834D6" w:rsidRPr="009457D4" w:rsidRDefault="00904223" w:rsidP="001834D6">
      <w:pPr>
        <w:pStyle w:val="NormalnyWeb"/>
        <w:numPr>
          <w:ilvl w:val="0"/>
          <w:numId w:val="6"/>
        </w:numPr>
        <w:shd w:val="clear" w:color="auto" w:fill="FFFFFF"/>
        <w:spacing w:before="0" w:after="0"/>
        <w:ind w:left="709"/>
        <w:jc w:val="both"/>
        <w:rPr>
          <w:szCs w:val="24"/>
        </w:rPr>
      </w:pPr>
      <w:r w:rsidRPr="009457D4">
        <w:rPr>
          <w:rFonts w:eastAsiaTheme="minorHAnsi"/>
          <w:szCs w:val="24"/>
          <w:lang w:eastAsia="en-US"/>
        </w:rPr>
        <w:t>umożliwienie uczestnikom udziału w ró</w:t>
      </w:r>
      <w:r w:rsidRPr="009457D4">
        <w:rPr>
          <w:rFonts w:eastAsia="TimesNewRoman"/>
          <w:szCs w:val="24"/>
          <w:lang w:eastAsia="en-US"/>
        </w:rPr>
        <w:t>ż</w:t>
      </w:r>
      <w:r w:rsidRPr="009457D4">
        <w:rPr>
          <w:rFonts w:eastAsiaTheme="minorHAnsi"/>
          <w:szCs w:val="24"/>
          <w:lang w:eastAsia="en-US"/>
        </w:rPr>
        <w:t>nych zdarzeniach</w:t>
      </w:r>
      <w:r w:rsidRPr="009457D4">
        <w:rPr>
          <w:szCs w:val="24"/>
        </w:rPr>
        <w:t xml:space="preserve"> </w:t>
      </w:r>
      <w:r w:rsidRPr="009457D4">
        <w:rPr>
          <w:rFonts w:eastAsiaTheme="minorHAnsi"/>
          <w:szCs w:val="24"/>
          <w:lang w:eastAsia="en-US"/>
        </w:rPr>
        <w:t>kulturalnych np. wyj</w:t>
      </w:r>
      <w:r w:rsidRPr="009457D4">
        <w:rPr>
          <w:rFonts w:eastAsia="TimesNewRoman"/>
          <w:szCs w:val="24"/>
          <w:lang w:eastAsia="en-US"/>
        </w:rPr>
        <w:t>azd</w:t>
      </w:r>
      <w:r w:rsidR="00156057" w:rsidRPr="009457D4">
        <w:rPr>
          <w:rFonts w:eastAsiaTheme="minorHAnsi"/>
          <w:szCs w:val="24"/>
          <w:lang w:eastAsia="en-US"/>
        </w:rPr>
        <w:t xml:space="preserve"> do </w:t>
      </w:r>
      <w:r w:rsidRPr="009457D4">
        <w:rPr>
          <w:rFonts w:eastAsiaTheme="minorHAnsi"/>
          <w:szCs w:val="24"/>
          <w:lang w:eastAsia="en-US"/>
        </w:rPr>
        <w:t>kina, wyjazd do teatru, na wycieczk</w:t>
      </w:r>
      <w:r w:rsidRPr="009457D4">
        <w:rPr>
          <w:rFonts w:eastAsia="TimesNewRoman"/>
          <w:szCs w:val="24"/>
          <w:lang w:eastAsia="en-US"/>
        </w:rPr>
        <w:t xml:space="preserve">ę </w:t>
      </w:r>
      <w:r w:rsidRPr="009457D4">
        <w:rPr>
          <w:rFonts w:eastAsiaTheme="minorHAnsi"/>
          <w:szCs w:val="24"/>
          <w:lang w:eastAsia="en-US"/>
        </w:rPr>
        <w:t>itp.</w:t>
      </w:r>
      <w:r w:rsidR="001834D6" w:rsidRPr="009457D4">
        <w:rPr>
          <w:rFonts w:eastAsiaTheme="minorHAnsi"/>
          <w:szCs w:val="24"/>
          <w:lang w:eastAsia="en-US"/>
        </w:rPr>
        <w:t>;</w:t>
      </w:r>
    </w:p>
    <w:p w14:paraId="7A95DF5B" w14:textId="77777777" w:rsidR="001834D6" w:rsidRPr="009457D4" w:rsidRDefault="00904223" w:rsidP="001834D6">
      <w:pPr>
        <w:pStyle w:val="NormalnyWeb"/>
        <w:numPr>
          <w:ilvl w:val="0"/>
          <w:numId w:val="6"/>
        </w:numPr>
        <w:shd w:val="clear" w:color="auto" w:fill="FFFFFF"/>
        <w:spacing w:before="0" w:after="0"/>
        <w:ind w:left="709"/>
        <w:jc w:val="both"/>
        <w:rPr>
          <w:szCs w:val="24"/>
        </w:rPr>
      </w:pPr>
      <w:r w:rsidRPr="009457D4">
        <w:rPr>
          <w:szCs w:val="24"/>
        </w:rPr>
        <w:t>zapewnienie uczestnikom badań lekarskich z zakresu medycyny pracy</w:t>
      </w:r>
      <w:r w:rsidR="00C120C2" w:rsidRPr="009457D4">
        <w:rPr>
          <w:szCs w:val="24"/>
        </w:rPr>
        <w:t>;</w:t>
      </w:r>
    </w:p>
    <w:p w14:paraId="62A6AE47" w14:textId="77777777" w:rsidR="001834D6" w:rsidRPr="009457D4" w:rsidRDefault="00904223" w:rsidP="001834D6">
      <w:pPr>
        <w:pStyle w:val="NormalnyWeb"/>
        <w:numPr>
          <w:ilvl w:val="0"/>
          <w:numId w:val="6"/>
        </w:numPr>
        <w:shd w:val="clear" w:color="auto" w:fill="FFFFFF"/>
        <w:spacing w:before="0" w:after="0"/>
        <w:ind w:left="709"/>
        <w:jc w:val="both"/>
        <w:rPr>
          <w:szCs w:val="24"/>
        </w:rPr>
      </w:pPr>
      <w:r w:rsidRPr="009457D4">
        <w:rPr>
          <w:szCs w:val="24"/>
        </w:rPr>
        <w:t>zapewnienie uczestnikom szkoleń z zakresu Bezpieczeństwa i Higieny Pracy, w tym niezbędnej odzieży ochronnej;</w:t>
      </w:r>
    </w:p>
    <w:p w14:paraId="2F78BC53" w14:textId="1517A728" w:rsidR="001834D6" w:rsidRPr="009457D4" w:rsidRDefault="00904223" w:rsidP="00053E70">
      <w:pPr>
        <w:pStyle w:val="NormalnyWeb"/>
        <w:numPr>
          <w:ilvl w:val="0"/>
          <w:numId w:val="6"/>
        </w:numPr>
        <w:shd w:val="clear" w:color="auto" w:fill="FFFFFF"/>
        <w:spacing w:before="0" w:after="0"/>
        <w:ind w:left="709"/>
        <w:jc w:val="both"/>
        <w:rPr>
          <w:szCs w:val="24"/>
        </w:rPr>
      </w:pPr>
      <w:r w:rsidRPr="009457D4">
        <w:rPr>
          <w:szCs w:val="24"/>
        </w:rPr>
        <w:t xml:space="preserve">organizacja </w:t>
      </w:r>
      <w:r w:rsidR="001834D6" w:rsidRPr="009457D4">
        <w:rPr>
          <w:szCs w:val="24"/>
        </w:rPr>
        <w:t>spotkań integracyjnych dla uczestników tj. np. piknik integracyjny, Wielkanoc;</w:t>
      </w:r>
    </w:p>
    <w:p w14:paraId="45DD9086" w14:textId="77777777" w:rsidR="00053E70" w:rsidRPr="009457D4" w:rsidRDefault="00AB20A4" w:rsidP="00053E70">
      <w:pPr>
        <w:pStyle w:val="NormalnyWeb"/>
        <w:numPr>
          <w:ilvl w:val="0"/>
          <w:numId w:val="6"/>
        </w:numPr>
        <w:shd w:val="clear" w:color="auto" w:fill="FFFFFF"/>
        <w:spacing w:before="0" w:after="0"/>
        <w:ind w:left="709"/>
        <w:jc w:val="both"/>
        <w:rPr>
          <w:szCs w:val="24"/>
        </w:rPr>
      </w:pPr>
      <w:r w:rsidRPr="009457D4">
        <w:rPr>
          <w:szCs w:val="24"/>
        </w:rPr>
        <w:t>zapewnienie transportu uczestników do miejsca realizacji zadań.</w:t>
      </w:r>
    </w:p>
    <w:p w14:paraId="5FFE2C62" w14:textId="77777777" w:rsidR="001650F3" w:rsidRPr="004915D1" w:rsidRDefault="001650F3" w:rsidP="001650F3">
      <w:pPr>
        <w:pStyle w:val="NormalnyWeb"/>
        <w:shd w:val="clear" w:color="auto" w:fill="FFFFFF"/>
        <w:spacing w:before="0" w:after="0"/>
        <w:ind w:left="709"/>
        <w:jc w:val="both"/>
        <w:rPr>
          <w:szCs w:val="24"/>
          <w:highlight w:val="yellow"/>
        </w:rPr>
      </w:pPr>
    </w:p>
    <w:p w14:paraId="34F9A549" w14:textId="77777777" w:rsidR="001650F3" w:rsidRPr="001A5ED5" w:rsidRDefault="001650F3" w:rsidP="001650F3">
      <w:pPr>
        <w:pStyle w:val="NormalnyWeb"/>
        <w:shd w:val="clear" w:color="auto" w:fill="FFFFFF"/>
        <w:spacing w:before="0" w:after="0"/>
        <w:jc w:val="both"/>
        <w:rPr>
          <w:color w:val="FF0000"/>
          <w:szCs w:val="24"/>
        </w:rPr>
      </w:pPr>
      <w:r w:rsidRPr="001A5ED5">
        <w:rPr>
          <w:szCs w:val="24"/>
        </w:rPr>
        <w:t xml:space="preserve">Zadanie w zależności od wykazania środków własnych przez organizację, może być sfinansowane (powierzenie realizacji) lub dofinansowane (wsparcie realizacji) przez Gminę Łobez. </w:t>
      </w:r>
      <w:r w:rsidRPr="001A5ED5">
        <w:rPr>
          <w:szCs w:val="24"/>
          <w:u w:val="single"/>
        </w:rPr>
        <w:t>Zaangażowanie środków finansowych własnych lub środków pochodzących z innych źródeł oraz wkładu rzeczowego, osobowego, w tym świadczeń wolontariuszy i pracy społecznej członków podlega ocenie merytorycznej w trakcie rozpatrywania złożonych ofert.</w:t>
      </w:r>
    </w:p>
    <w:p w14:paraId="6846BAC2" w14:textId="77777777" w:rsidR="00C120C2" w:rsidRPr="004915D1" w:rsidRDefault="00C120C2" w:rsidP="00C120C2">
      <w:pPr>
        <w:pStyle w:val="NormalnyWeb"/>
        <w:shd w:val="clear" w:color="auto" w:fill="FFFFFF"/>
        <w:spacing w:before="0" w:after="0"/>
        <w:jc w:val="both"/>
        <w:rPr>
          <w:szCs w:val="24"/>
          <w:highlight w:val="yellow"/>
        </w:rPr>
      </w:pPr>
    </w:p>
    <w:p w14:paraId="7C778B20" w14:textId="7AA34F83" w:rsidR="001650F3" w:rsidRPr="001A5ED5" w:rsidRDefault="001650F3" w:rsidP="00DE58B1">
      <w:pPr>
        <w:pStyle w:val="NormalnyWeb"/>
        <w:shd w:val="clear" w:color="auto" w:fill="FFFFFF"/>
        <w:jc w:val="both"/>
        <w:rPr>
          <w:szCs w:val="24"/>
        </w:rPr>
      </w:pPr>
      <w:r w:rsidRPr="001A5ED5">
        <w:rPr>
          <w:szCs w:val="24"/>
        </w:rPr>
        <w:t xml:space="preserve">Szczegółowe kryteria oceny ofert zawarte są w uchwale </w:t>
      </w:r>
      <w:r w:rsidR="001A5ED5" w:rsidRPr="001A5ED5">
        <w:rPr>
          <w:szCs w:val="24"/>
        </w:rPr>
        <w:t>nr LX</w:t>
      </w:r>
      <w:r w:rsidR="00141878">
        <w:rPr>
          <w:szCs w:val="24"/>
        </w:rPr>
        <w:t>XI</w:t>
      </w:r>
      <w:r w:rsidR="001A5ED5" w:rsidRPr="001A5ED5">
        <w:rPr>
          <w:szCs w:val="24"/>
        </w:rPr>
        <w:t>/</w:t>
      </w:r>
      <w:r w:rsidR="00141878">
        <w:rPr>
          <w:szCs w:val="24"/>
        </w:rPr>
        <w:t>469/2023</w:t>
      </w:r>
      <w:r w:rsidR="001A5ED5" w:rsidRPr="001A5ED5">
        <w:rPr>
          <w:szCs w:val="24"/>
        </w:rPr>
        <w:t xml:space="preserve"> Rady Miejskiej </w:t>
      </w:r>
      <w:r w:rsidR="00141878">
        <w:rPr>
          <w:szCs w:val="24"/>
        </w:rPr>
        <w:br/>
      </w:r>
      <w:r w:rsidR="001A5ED5" w:rsidRPr="001A5ED5">
        <w:rPr>
          <w:szCs w:val="24"/>
        </w:rPr>
        <w:t xml:space="preserve">w Łobzie z dnia </w:t>
      </w:r>
      <w:r w:rsidR="00141878">
        <w:rPr>
          <w:szCs w:val="24"/>
        </w:rPr>
        <w:t>24</w:t>
      </w:r>
      <w:r w:rsidR="001A5ED5" w:rsidRPr="001A5ED5">
        <w:rPr>
          <w:szCs w:val="24"/>
        </w:rPr>
        <w:t xml:space="preserve"> listopada 202</w:t>
      </w:r>
      <w:r w:rsidR="00141878">
        <w:rPr>
          <w:szCs w:val="24"/>
        </w:rPr>
        <w:t>3</w:t>
      </w:r>
      <w:r w:rsidR="001A5ED5" w:rsidRPr="001A5ED5">
        <w:rPr>
          <w:szCs w:val="24"/>
        </w:rPr>
        <w:t xml:space="preserve"> r. </w:t>
      </w:r>
      <w:r w:rsidR="00002310" w:rsidRPr="001A5ED5">
        <w:rPr>
          <w:szCs w:val="24"/>
        </w:rPr>
        <w:t xml:space="preserve">w sprawie uchwalenia </w:t>
      </w:r>
      <w:r w:rsidR="00002310" w:rsidRPr="001A5ED5">
        <w:rPr>
          <w:color w:val="000000"/>
          <w:szCs w:val="24"/>
        </w:rPr>
        <w:t xml:space="preserve">„Programu współpracy </w:t>
      </w:r>
      <w:r w:rsidR="00002310" w:rsidRPr="001A5ED5">
        <w:rPr>
          <w:bCs/>
          <w:szCs w:val="24"/>
        </w:rPr>
        <w:t xml:space="preserve">gminy Łobez z organizacjami pozarządowymi oraz podmiotami wymienionymi w art. 3 ust. 3 ustawy o działalności pożytku publicznego i </w:t>
      </w:r>
      <w:r w:rsidR="00AB186C">
        <w:rPr>
          <w:bCs/>
          <w:szCs w:val="24"/>
        </w:rPr>
        <w:t xml:space="preserve">o </w:t>
      </w:r>
      <w:r w:rsidR="00002310" w:rsidRPr="001A5ED5">
        <w:rPr>
          <w:bCs/>
          <w:szCs w:val="24"/>
        </w:rPr>
        <w:t>wolontariacie na rok 202</w:t>
      </w:r>
      <w:r w:rsidR="00141878">
        <w:rPr>
          <w:bCs/>
          <w:szCs w:val="24"/>
        </w:rPr>
        <w:t>4</w:t>
      </w:r>
      <w:r w:rsidR="00002310" w:rsidRPr="001A5ED5">
        <w:rPr>
          <w:color w:val="000000"/>
          <w:szCs w:val="24"/>
        </w:rPr>
        <w:t>"</w:t>
      </w:r>
      <w:r w:rsidR="005A50E8" w:rsidRPr="001A5ED5">
        <w:rPr>
          <w:color w:val="000000"/>
          <w:szCs w:val="24"/>
        </w:rPr>
        <w:t>.</w:t>
      </w:r>
      <w:r w:rsidRPr="001A5ED5">
        <w:rPr>
          <w:color w:val="FF0000"/>
          <w:szCs w:val="24"/>
        </w:rPr>
        <w:t xml:space="preserve"> </w:t>
      </w:r>
    </w:p>
    <w:p w14:paraId="446042DA" w14:textId="77777777" w:rsidR="001650F3" w:rsidRPr="001530B8" w:rsidRDefault="001650F3" w:rsidP="00C120C2">
      <w:pPr>
        <w:pStyle w:val="NormalnyWeb"/>
        <w:shd w:val="clear" w:color="auto" w:fill="FFFFFF"/>
        <w:spacing w:before="0" w:after="0"/>
        <w:jc w:val="both"/>
        <w:rPr>
          <w:szCs w:val="24"/>
        </w:rPr>
      </w:pPr>
    </w:p>
    <w:p w14:paraId="380B4BD1" w14:textId="5BB4D125" w:rsidR="001650F3" w:rsidRPr="009457D4" w:rsidRDefault="00C120C2" w:rsidP="00C120C2">
      <w:pPr>
        <w:pStyle w:val="NormalnyWeb"/>
        <w:numPr>
          <w:ilvl w:val="0"/>
          <w:numId w:val="1"/>
        </w:numPr>
        <w:shd w:val="clear" w:color="auto" w:fill="FFFFFF"/>
        <w:tabs>
          <w:tab w:val="clear" w:pos="567"/>
          <w:tab w:val="num" w:pos="709"/>
          <w:tab w:val="left" w:pos="5103"/>
        </w:tabs>
        <w:spacing w:before="0" w:after="0"/>
        <w:ind w:left="426" w:hanging="426"/>
        <w:jc w:val="both"/>
        <w:rPr>
          <w:b/>
          <w:color w:val="000000"/>
          <w:szCs w:val="24"/>
        </w:rPr>
      </w:pPr>
      <w:r w:rsidRPr="001530B8">
        <w:rPr>
          <w:b/>
          <w:bCs/>
          <w:szCs w:val="24"/>
        </w:rPr>
        <w:t>Wysokość planowanych środków</w:t>
      </w:r>
      <w:r w:rsidRPr="001530B8">
        <w:rPr>
          <w:szCs w:val="24"/>
        </w:rPr>
        <w:t xml:space="preserve"> publicznych przeznaczonych na realizację zadania: </w:t>
      </w:r>
      <w:r w:rsidR="00141878">
        <w:rPr>
          <w:b/>
          <w:color w:val="000000"/>
          <w:szCs w:val="24"/>
        </w:rPr>
        <w:t>80</w:t>
      </w:r>
      <w:r w:rsidR="00842B9D" w:rsidRPr="001530B8">
        <w:rPr>
          <w:b/>
          <w:color w:val="000000"/>
          <w:szCs w:val="24"/>
        </w:rPr>
        <w:t> </w:t>
      </w:r>
      <w:r w:rsidR="00141878">
        <w:rPr>
          <w:b/>
          <w:color w:val="000000"/>
          <w:szCs w:val="24"/>
        </w:rPr>
        <w:t>0</w:t>
      </w:r>
      <w:r w:rsidR="00842B9D" w:rsidRPr="001530B8">
        <w:rPr>
          <w:b/>
          <w:color w:val="000000"/>
          <w:szCs w:val="24"/>
        </w:rPr>
        <w:t>0</w:t>
      </w:r>
      <w:r w:rsidR="00752C64" w:rsidRPr="001530B8">
        <w:rPr>
          <w:b/>
          <w:color w:val="000000"/>
          <w:szCs w:val="24"/>
        </w:rPr>
        <w:t xml:space="preserve">0,00 zł </w:t>
      </w:r>
      <w:r w:rsidR="00752C64" w:rsidRPr="001530B8">
        <w:rPr>
          <w:color w:val="000000"/>
          <w:szCs w:val="24"/>
        </w:rPr>
        <w:t xml:space="preserve">(słownie: </w:t>
      </w:r>
      <w:r w:rsidR="00141878">
        <w:rPr>
          <w:color w:val="000000"/>
          <w:szCs w:val="24"/>
        </w:rPr>
        <w:t>osiemdziesiąt tysięcy</w:t>
      </w:r>
      <w:r w:rsidR="00752C64" w:rsidRPr="001530B8">
        <w:rPr>
          <w:color w:val="000000"/>
          <w:szCs w:val="24"/>
        </w:rPr>
        <w:t xml:space="preserve"> złotych 00/100)</w:t>
      </w:r>
      <w:r w:rsidR="00E2421B" w:rsidRPr="001530B8">
        <w:rPr>
          <w:color w:val="000000"/>
          <w:szCs w:val="24"/>
        </w:rPr>
        <w:t>.</w:t>
      </w:r>
    </w:p>
    <w:p w14:paraId="5A1E42DA" w14:textId="120AF6DE" w:rsidR="009457D4" w:rsidRDefault="009457D4" w:rsidP="009457D4">
      <w:pPr>
        <w:pStyle w:val="NormalnyWeb"/>
        <w:shd w:val="clear" w:color="auto" w:fill="FFFFFF"/>
        <w:tabs>
          <w:tab w:val="left" w:pos="5103"/>
        </w:tabs>
        <w:spacing w:before="0" w:after="0"/>
        <w:ind w:left="426"/>
        <w:jc w:val="both"/>
        <w:rPr>
          <w:b/>
          <w:color w:val="000000"/>
          <w:szCs w:val="24"/>
        </w:rPr>
      </w:pPr>
    </w:p>
    <w:p w14:paraId="5305B2A3" w14:textId="77777777" w:rsidR="00302198" w:rsidRPr="001530B8" w:rsidRDefault="00302198" w:rsidP="009457D4">
      <w:pPr>
        <w:pStyle w:val="NormalnyWeb"/>
        <w:shd w:val="clear" w:color="auto" w:fill="FFFFFF"/>
        <w:tabs>
          <w:tab w:val="left" w:pos="5103"/>
        </w:tabs>
        <w:spacing w:before="0" w:after="0"/>
        <w:ind w:left="426"/>
        <w:jc w:val="both"/>
        <w:rPr>
          <w:b/>
          <w:color w:val="000000"/>
          <w:szCs w:val="24"/>
        </w:rPr>
      </w:pPr>
    </w:p>
    <w:p w14:paraId="24686333" w14:textId="77777777" w:rsidR="00C120C2" w:rsidRPr="00EC3088" w:rsidRDefault="00C120C2" w:rsidP="00C120C2">
      <w:pPr>
        <w:pStyle w:val="NormalnyWeb"/>
        <w:numPr>
          <w:ilvl w:val="0"/>
          <w:numId w:val="1"/>
        </w:numPr>
        <w:shd w:val="clear" w:color="auto" w:fill="FFFFFF"/>
        <w:tabs>
          <w:tab w:val="clear" w:pos="567"/>
          <w:tab w:val="left" w:pos="284"/>
        </w:tabs>
        <w:spacing w:before="0" w:after="0"/>
        <w:ind w:left="426" w:hanging="426"/>
        <w:jc w:val="both"/>
        <w:rPr>
          <w:b/>
          <w:szCs w:val="24"/>
        </w:rPr>
      </w:pPr>
      <w:bookmarkStart w:id="5" w:name="_Hlk499033001"/>
      <w:r w:rsidRPr="00EC3088">
        <w:rPr>
          <w:b/>
          <w:szCs w:val="24"/>
        </w:rPr>
        <w:t xml:space="preserve">Zasady przyznawania dotacji: </w:t>
      </w:r>
    </w:p>
    <w:p w14:paraId="53B25FF0" w14:textId="77777777" w:rsidR="00C120C2" w:rsidRPr="00EC3088" w:rsidRDefault="00C120C2" w:rsidP="00A0481C">
      <w:pPr>
        <w:pStyle w:val="NormalnyWeb"/>
        <w:numPr>
          <w:ilvl w:val="0"/>
          <w:numId w:val="24"/>
        </w:numPr>
        <w:shd w:val="clear" w:color="auto" w:fill="FFFFFF"/>
        <w:tabs>
          <w:tab w:val="left" w:pos="284"/>
        </w:tabs>
        <w:spacing w:before="0" w:after="0"/>
        <w:jc w:val="both"/>
        <w:rPr>
          <w:szCs w:val="24"/>
        </w:rPr>
      </w:pPr>
      <w:r w:rsidRPr="00EC3088">
        <w:rPr>
          <w:szCs w:val="24"/>
        </w:rPr>
        <w:t xml:space="preserve">Podmiotami uprawnionymi do złożenia oferty są: </w:t>
      </w:r>
    </w:p>
    <w:p w14:paraId="3D341575" w14:textId="588DE893" w:rsidR="0046007F" w:rsidRPr="00EC3088" w:rsidRDefault="00C120C2" w:rsidP="0046007F">
      <w:pPr>
        <w:pStyle w:val="NormalnyWeb"/>
        <w:numPr>
          <w:ilvl w:val="0"/>
          <w:numId w:val="7"/>
        </w:numPr>
        <w:tabs>
          <w:tab w:val="left" w:pos="284"/>
        </w:tabs>
        <w:spacing w:before="0" w:after="0"/>
        <w:ind w:left="1072"/>
        <w:jc w:val="both"/>
        <w:rPr>
          <w:szCs w:val="24"/>
        </w:rPr>
      </w:pPr>
      <w:r w:rsidRPr="00EC3088">
        <w:rPr>
          <w:szCs w:val="24"/>
        </w:rPr>
        <w:t>Organizacje pozarządowe w rozumieniu art. 3</w:t>
      </w:r>
      <w:r w:rsidR="002F62AD" w:rsidRPr="00EC3088">
        <w:rPr>
          <w:szCs w:val="24"/>
        </w:rPr>
        <w:t xml:space="preserve"> </w:t>
      </w:r>
      <w:r w:rsidR="0046007F" w:rsidRPr="00EC3088">
        <w:rPr>
          <w:szCs w:val="24"/>
        </w:rPr>
        <w:t xml:space="preserve">ust. 2 </w:t>
      </w:r>
      <w:r w:rsidRPr="00EC3088">
        <w:rPr>
          <w:szCs w:val="24"/>
        </w:rPr>
        <w:t>us</w:t>
      </w:r>
      <w:r w:rsidR="002F62AD" w:rsidRPr="00EC3088">
        <w:rPr>
          <w:szCs w:val="24"/>
        </w:rPr>
        <w:t>tawy z dnia 24 kwietnia 2003 r. o </w:t>
      </w:r>
      <w:r w:rsidRPr="00EC3088">
        <w:rPr>
          <w:szCs w:val="24"/>
        </w:rPr>
        <w:t>działalności pożytku publicznego i o wolontariacie (</w:t>
      </w:r>
      <w:r w:rsidR="00EC3088" w:rsidRPr="00EC3088">
        <w:t>Dz. U. z 202</w:t>
      </w:r>
      <w:r w:rsidR="00141878">
        <w:t>3</w:t>
      </w:r>
      <w:r w:rsidR="00EC3088" w:rsidRPr="00EC3088">
        <w:t xml:space="preserve"> r. poz. </w:t>
      </w:r>
      <w:r w:rsidR="00141878">
        <w:t>571</w:t>
      </w:r>
      <w:r w:rsidR="00156057" w:rsidRPr="00EC3088">
        <w:t>)</w:t>
      </w:r>
      <w:r w:rsidR="00156057" w:rsidRPr="00EC3088">
        <w:rPr>
          <w:szCs w:val="24"/>
        </w:rPr>
        <w:t xml:space="preserve"> </w:t>
      </w:r>
      <w:r w:rsidRPr="00EC3088">
        <w:rPr>
          <w:szCs w:val="24"/>
        </w:rPr>
        <w:t>zwaną dalej „ustawą” tj</w:t>
      </w:r>
      <w:r w:rsidR="0046007F" w:rsidRPr="00EC3088">
        <w:rPr>
          <w:szCs w:val="24"/>
        </w:rPr>
        <w:t>.</w:t>
      </w:r>
      <w:r w:rsidR="0046007F" w:rsidRPr="00EC3088">
        <w:t xml:space="preserve"> </w:t>
      </w:r>
      <w:r w:rsidR="0046007F" w:rsidRPr="00EC3088">
        <w:rPr>
          <w:szCs w:val="24"/>
        </w:rPr>
        <w:t xml:space="preserve">niebędące jednostkami sektora finansów publicznych </w:t>
      </w:r>
      <w:r w:rsidR="00141878">
        <w:rPr>
          <w:szCs w:val="24"/>
        </w:rPr>
        <w:br/>
      </w:r>
      <w:r w:rsidR="0046007F" w:rsidRPr="00EC3088">
        <w:rPr>
          <w:szCs w:val="24"/>
        </w:rPr>
        <w:t xml:space="preserve">w rozumieniu ustawy z dnia 27 sierpnia 2009 r. o finansach publicznych lub przedsiębiorstwami, instytutami badawczymi, bankami i spółkami prawa handlowego będącymi państwowymi lub samorządowymi osobami prawnymi </w:t>
      </w:r>
      <w:r w:rsidR="00F17CB1" w:rsidRPr="00EC3088">
        <w:rPr>
          <w:szCs w:val="24"/>
        </w:rPr>
        <w:t>oraz</w:t>
      </w:r>
      <w:r w:rsidR="0046007F" w:rsidRPr="00EC3088">
        <w:rPr>
          <w:szCs w:val="24"/>
        </w:rPr>
        <w:t xml:space="preserve"> niedziałające w celu osiągnięcia zysku </w:t>
      </w:r>
    </w:p>
    <w:p w14:paraId="7D174DCE" w14:textId="16830AAC" w:rsidR="00C120C2" w:rsidRPr="00EC3088" w:rsidRDefault="0046007F" w:rsidP="0046007F">
      <w:pPr>
        <w:pStyle w:val="NormalnyWeb"/>
        <w:tabs>
          <w:tab w:val="left" w:pos="284"/>
        </w:tabs>
        <w:spacing w:before="0" w:after="0"/>
        <w:ind w:left="1072"/>
        <w:jc w:val="both"/>
        <w:rPr>
          <w:szCs w:val="24"/>
        </w:rPr>
      </w:pPr>
      <w:r w:rsidRPr="00EC3088">
        <w:rPr>
          <w:szCs w:val="24"/>
        </w:rPr>
        <w:t>- osoby prawne lub jednostki organizacyjne nieposiadające osobowości prawnej, którym odrębna ustawa przyznaje zdolność prawną, w tym fundacje i stowarzyszenia, z zastrzeżeniem ust. 4.</w:t>
      </w:r>
    </w:p>
    <w:p w14:paraId="0210CCF4" w14:textId="77777777" w:rsidR="00C120C2" w:rsidRPr="00EC3088" w:rsidRDefault="00C120C2" w:rsidP="00C120C2">
      <w:pPr>
        <w:pStyle w:val="NormalnyWeb"/>
        <w:numPr>
          <w:ilvl w:val="0"/>
          <w:numId w:val="7"/>
        </w:numPr>
        <w:tabs>
          <w:tab w:val="left" w:pos="284"/>
        </w:tabs>
        <w:spacing w:before="0" w:after="0"/>
        <w:jc w:val="both"/>
        <w:rPr>
          <w:szCs w:val="24"/>
        </w:rPr>
      </w:pPr>
      <w:r w:rsidRPr="00EC3088">
        <w:rPr>
          <w:szCs w:val="24"/>
        </w:rPr>
        <w:t>Inne, tj.:</w:t>
      </w:r>
    </w:p>
    <w:p w14:paraId="59935C85" w14:textId="77777777" w:rsidR="00C120C2" w:rsidRPr="00EC3088" w:rsidRDefault="00C120C2" w:rsidP="00A0481C">
      <w:pPr>
        <w:pStyle w:val="NormalnyWeb"/>
        <w:numPr>
          <w:ilvl w:val="0"/>
          <w:numId w:val="25"/>
        </w:numPr>
        <w:tabs>
          <w:tab w:val="left" w:pos="284"/>
        </w:tabs>
        <w:spacing w:before="0" w:after="0"/>
        <w:jc w:val="both"/>
        <w:rPr>
          <w:szCs w:val="24"/>
        </w:rPr>
      </w:pPr>
      <w:r w:rsidRPr="00EC3088">
        <w:rPr>
          <w:szCs w:val="24"/>
        </w:rPr>
        <w:t>osoby prawne i jednostki organizacyjne działające na podstawie przepisów </w:t>
      </w:r>
      <w:r w:rsidRPr="00EC3088">
        <w:rPr>
          <w:szCs w:val="24"/>
        </w:rPr>
        <w:br/>
        <w:t xml:space="preserve">o stosunku Państwa do Kościoła Katolickiego w Rzeczypospolitej Polskiej, </w:t>
      </w:r>
      <w:r w:rsidRPr="00EC3088">
        <w:rPr>
          <w:szCs w:val="24"/>
        </w:rPr>
        <w:br/>
        <w:t>o stosunku Państwa do innych kościołów i związków wyznaniowych oraz </w:t>
      </w:r>
      <w:r w:rsidRPr="00EC3088">
        <w:rPr>
          <w:szCs w:val="24"/>
        </w:rPr>
        <w:br/>
        <w:t>o gwarancjach wolności sumienia i wyznania, jeżeli ich cele statutowe obejmują prowadzenie działalności pożytku publicznego;</w:t>
      </w:r>
    </w:p>
    <w:p w14:paraId="055136C9" w14:textId="77777777" w:rsidR="00C120C2" w:rsidRPr="00EC3088" w:rsidRDefault="00C120C2" w:rsidP="00A0481C">
      <w:pPr>
        <w:pStyle w:val="NormalnyWeb"/>
        <w:numPr>
          <w:ilvl w:val="0"/>
          <w:numId w:val="25"/>
        </w:numPr>
        <w:tabs>
          <w:tab w:val="left" w:pos="284"/>
        </w:tabs>
        <w:spacing w:before="0" w:after="0"/>
        <w:jc w:val="both"/>
        <w:rPr>
          <w:szCs w:val="24"/>
        </w:rPr>
      </w:pPr>
      <w:r w:rsidRPr="00EC3088">
        <w:rPr>
          <w:szCs w:val="24"/>
        </w:rPr>
        <w:t>stowarzyszenia jednostek samorządu terytorialnego;</w:t>
      </w:r>
    </w:p>
    <w:p w14:paraId="17AF66AF" w14:textId="77777777" w:rsidR="00C120C2" w:rsidRPr="00EC3088" w:rsidRDefault="00C120C2" w:rsidP="00A0481C">
      <w:pPr>
        <w:pStyle w:val="NormalnyWeb"/>
        <w:numPr>
          <w:ilvl w:val="0"/>
          <w:numId w:val="25"/>
        </w:numPr>
        <w:tabs>
          <w:tab w:val="left" w:pos="284"/>
        </w:tabs>
        <w:spacing w:before="0" w:after="0"/>
        <w:jc w:val="both"/>
        <w:rPr>
          <w:szCs w:val="24"/>
        </w:rPr>
      </w:pPr>
      <w:r w:rsidRPr="00EC3088">
        <w:rPr>
          <w:szCs w:val="24"/>
        </w:rPr>
        <w:t>spółdzielnie socjalne;</w:t>
      </w:r>
    </w:p>
    <w:p w14:paraId="3F02FAC0" w14:textId="16AE4BE1" w:rsidR="00C120C2" w:rsidRPr="00EC3088" w:rsidRDefault="00C120C2" w:rsidP="00E47971">
      <w:pPr>
        <w:pStyle w:val="NormalnyWeb"/>
        <w:numPr>
          <w:ilvl w:val="0"/>
          <w:numId w:val="25"/>
        </w:numPr>
        <w:tabs>
          <w:tab w:val="left" w:pos="284"/>
        </w:tabs>
        <w:spacing w:before="0" w:after="0"/>
        <w:jc w:val="both"/>
        <w:rPr>
          <w:szCs w:val="24"/>
        </w:rPr>
      </w:pPr>
      <w:r w:rsidRPr="00EC3088">
        <w:rPr>
          <w:szCs w:val="24"/>
        </w:rPr>
        <w:t>spółki akcyjne i spółki z ograniczoną odpowiedzialnością oraz kluby sportowe będące spółkami działającymi na podst</w:t>
      </w:r>
      <w:r w:rsidR="00FE56FA" w:rsidRPr="00EC3088">
        <w:rPr>
          <w:szCs w:val="24"/>
        </w:rPr>
        <w:t>awie przepisów ustawy z dnia 25 </w:t>
      </w:r>
      <w:r w:rsidRPr="00EC3088">
        <w:rPr>
          <w:szCs w:val="24"/>
        </w:rPr>
        <w:t xml:space="preserve">czerwca 2010 r. o sporcie </w:t>
      </w:r>
      <w:r w:rsidR="00FE56FA" w:rsidRPr="00EC3088">
        <w:t>(</w:t>
      </w:r>
      <w:r w:rsidR="00EC3088" w:rsidRPr="00EC3088">
        <w:t>Dz. U. z 202</w:t>
      </w:r>
      <w:r w:rsidR="00141878">
        <w:t>3</w:t>
      </w:r>
      <w:r w:rsidR="00EC3088" w:rsidRPr="00EC3088">
        <w:t xml:space="preserve"> r. poz. </w:t>
      </w:r>
      <w:r w:rsidR="00141878">
        <w:t>2048</w:t>
      </w:r>
      <w:r w:rsidRPr="00EC3088">
        <w:rPr>
          <w:szCs w:val="24"/>
        </w:rPr>
        <w:t>),</w:t>
      </w:r>
      <w:r w:rsidR="00FE56FA" w:rsidRPr="00EC3088">
        <w:rPr>
          <w:szCs w:val="24"/>
        </w:rPr>
        <w:t xml:space="preserve"> które nie działają w </w:t>
      </w:r>
      <w:r w:rsidRPr="00EC3088">
        <w:rPr>
          <w:szCs w:val="24"/>
        </w:rPr>
        <w:t xml:space="preserve">celu osiągnięcia zysku oraz przeznaczają całość dochodu </w:t>
      </w:r>
      <w:r w:rsidR="00FE56FA" w:rsidRPr="00EC3088">
        <w:rPr>
          <w:szCs w:val="24"/>
        </w:rPr>
        <w:t>na realizację celów statutowych oraz nie p</w:t>
      </w:r>
      <w:r w:rsidRPr="00EC3088">
        <w:rPr>
          <w:szCs w:val="24"/>
        </w:rPr>
        <w:t>rzeznaczają zysku do podziału między swoich udziałowców, akcjonariuszy i pracowników.</w:t>
      </w:r>
    </w:p>
    <w:p w14:paraId="705A73E9" w14:textId="77777777" w:rsidR="00C120C2" w:rsidRPr="00EC3088" w:rsidRDefault="00C120C2" w:rsidP="00C120C2">
      <w:pPr>
        <w:pStyle w:val="NormalnyWeb"/>
        <w:numPr>
          <w:ilvl w:val="0"/>
          <w:numId w:val="7"/>
        </w:numPr>
        <w:shd w:val="clear" w:color="auto" w:fill="FFFFFF"/>
        <w:tabs>
          <w:tab w:val="left" w:pos="284"/>
        </w:tabs>
        <w:spacing w:before="0" w:after="0"/>
        <w:jc w:val="both"/>
        <w:rPr>
          <w:szCs w:val="24"/>
        </w:rPr>
      </w:pPr>
      <w:r w:rsidRPr="00EC3088">
        <w:rPr>
          <w:szCs w:val="24"/>
        </w:rPr>
        <w:t>Podmioty, które w okresie ostatnich trzech lat prowadziły działalność na rzecz tych środowisk lub wykażą jej znajomość.</w:t>
      </w:r>
    </w:p>
    <w:p w14:paraId="591D9B84" w14:textId="77777777" w:rsidR="00C120C2" w:rsidRPr="00EC3088" w:rsidRDefault="00C120C2" w:rsidP="00A0481C">
      <w:pPr>
        <w:pStyle w:val="NormalnyWeb"/>
        <w:numPr>
          <w:ilvl w:val="0"/>
          <w:numId w:val="24"/>
        </w:numPr>
        <w:shd w:val="clear" w:color="auto" w:fill="FFFFFF"/>
        <w:tabs>
          <w:tab w:val="left" w:pos="284"/>
        </w:tabs>
        <w:spacing w:before="0" w:after="0"/>
        <w:jc w:val="both"/>
        <w:rPr>
          <w:szCs w:val="24"/>
        </w:rPr>
      </w:pPr>
      <w:r w:rsidRPr="00EC3088">
        <w:rPr>
          <w:szCs w:val="24"/>
        </w:rPr>
        <w:t xml:space="preserve">Burmistrz Łobza dokona wyboru oferty i zleci realizację zadania w drodze umowy. </w:t>
      </w:r>
    </w:p>
    <w:p w14:paraId="5FE40A1E" w14:textId="379046CB" w:rsidR="00C120C2" w:rsidRPr="00A96137" w:rsidRDefault="00C120C2" w:rsidP="00A0481C">
      <w:pPr>
        <w:pStyle w:val="NormalnyWeb"/>
        <w:numPr>
          <w:ilvl w:val="0"/>
          <w:numId w:val="24"/>
        </w:numPr>
        <w:shd w:val="clear" w:color="auto" w:fill="FFFFFF"/>
        <w:tabs>
          <w:tab w:val="left" w:pos="284"/>
        </w:tabs>
        <w:spacing w:before="0" w:after="0"/>
        <w:jc w:val="both"/>
        <w:rPr>
          <w:szCs w:val="24"/>
        </w:rPr>
      </w:pPr>
      <w:r w:rsidRPr="00EC3088">
        <w:rPr>
          <w:szCs w:val="24"/>
        </w:rPr>
        <w:t>Umowa wymaga formy pisemnej pod rygorem nieważności. Umowa może być zawarta na czas realizacji zadania lub na czas określony, ni</w:t>
      </w:r>
      <w:r w:rsidR="00FE56FA" w:rsidRPr="00EC3088">
        <w:rPr>
          <w:szCs w:val="24"/>
        </w:rPr>
        <w:t>e dłuższy niż do 3</w:t>
      </w:r>
      <w:r w:rsidR="00500EAF" w:rsidRPr="00EC3088">
        <w:rPr>
          <w:szCs w:val="24"/>
        </w:rPr>
        <w:t>1</w:t>
      </w:r>
      <w:r w:rsidR="00DE58B1" w:rsidRPr="00EC3088">
        <w:rPr>
          <w:szCs w:val="24"/>
        </w:rPr>
        <w:t> </w:t>
      </w:r>
      <w:r w:rsidR="00500EAF" w:rsidRPr="00EC3088">
        <w:rPr>
          <w:szCs w:val="24"/>
        </w:rPr>
        <w:t>grudnia</w:t>
      </w:r>
      <w:r w:rsidR="00FE56FA" w:rsidRPr="00EC3088">
        <w:rPr>
          <w:szCs w:val="24"/>
        </w:rPr>
        <w:t xml:space="preserve"> 202</w:t>
      </w:r>
      <w:r w:rsidR="00851884">
        <w:rPr>
          <w:szCs w:val="24"/>
        </w:rPr>
        <w:t>4</w:t>
      </w:r>
      <w:r w:rsidRPr="00EC3088">
        <w:rPr>
          <w:szCs w:val="24"/>
        </w:rPr>
        <w:t xml:space="preserve"> </w:t>
      </w:r>
      <w:r w:rsidRPr="00A96137">
        <w:rPr>
          <w:szCs w:val="24"/>
        </w:rPr>
        <w:t xml:space="preserve">roku. </w:t>
      </w:r>
    </w:p>
    <w:p w14:paraId="4A6501B5" w14:textId="1FE1CBC3" w:rsidR="00C120C2" w:rsidRPr="00A96137" w:rsidRDefault="00E2421B" w:rsidP="00A0481C">
      <w:pPr>
        <w:pStyle w:val="NormalnyWeb"/>
        <w:numPr>
          <w:ilvl w:val="0"/>
          <w:numId w:val="24"/>
        </w:numPr>
        <w:shd w:val="clear" w:color="auto" w:fill="FFFFFF"/>
        <w:tabs>
          <w:tab w:val="left" w:pos="284"/>
        </w:tabs>
        <w:spacing w:before="0" w:after="0"/>
        <w:jc w:val="both"/>
        <w:rPr>
          <w:szCs w:val="24"/>
        </w:rPr>
      </w:pPr>
      <w:r w:rsidRPr="00A96137">
        <w:rPr>
          <w:szCs w:val="24"/>
        </w:rPr>
        <w:t>Podmioty, o których mowa w ust. 1</w:t>
      </w:r>
      <w:r w:rsidR="00C120C2" w:rsidRPr="00A96137">
        <w:rPr>
          <w:szCs w:val="24"/>
        </w:rPr>
        <w:t xml:space="preserve"> przyjmują zlecenie realizacji zadania na zasadach określonych w umowie, a Burmistrz Łobza zobowiązuje się do przekazania na realizację zadania odpowiednich środków publicznych w formie dotacji. </w:t>
      </w:r>
    </w:p>
    <w:p w14:paraId="1FFF4A4F" w14:textId="77777777" w:rsidR="00C120C2" w:rsidRPr="00A96137" w:rsidRDefault="00C120C2" w:rsidP="00A0481C">
      <w:pPr>
        <w:pStyle w:val="NormalnyWeb"/>
        <w:numPr>
          <w:ilvl w:val="0"/>
          <w:numId w:val="24"/>
        </w:numPr>
        <w:shd w:val="clear" w:color="auto" w:fill="FFFFFF"/>
        <w:tabs>
          <w:tab w:val="left" w:pos="284"/>
        </w:tabs>
        <w:spacing w:before="0" w:after="0"/>
        <w:jc w:val="both"/>
        <w:rPr>
          <w:szCs w:val="24"/>
        </w:rPr>
      </w:pPr>
      <w:r w:rsidRPr="00A96137">
        <w:rPr>
          <w:szCs w:val="24"/>
        </w:rPr>
        <w:t xml:space="preserve">Realizacja zadania może być zlecona kilku podmiotom działającym wspólnie. W tym celu podmioty zobowiązane są złożyć ofertę wspólną. Oferta wspólna powinna wskazywać, jakie działania w ramach realizacji zadania publicznego będą wykonywać poszczególne organizacje pozarządowe lub podmioty wymienione w art. 3 ust. 3; </w:t>
      </w:r>
      <w:r w:rsidRPr="00A96137">
        <w:rPr>
          <w:szCs w:val="24"/>
        </w:rPr>
        <w:br/>
        <w:t xml:space="preserve">a także sposób reprezentacji podmiotów, wobec organu administracji publicznej. </w:t>
      </w:r>
      <w:r w:rsidR="0065579A" w:rsidRPr="00A96137">
        <w:rPr>
          <w:szCs w:val="24"/>
        </w:rPr>
        <w:br/>
      </w:r>
      <w:r w:rsidRPr="00A96137">
        <w:rPr>
          <w:szCs w:val="24"/>
        </w:rPr>
        <w:t>Do oferty wspólnej podmioty załączają umowę zawartą między sobą, określającą zakres ich świadczeń składających się na realizację zadania publicznego.</w:t>
      </w:r>
    </w:p>
    <w:p w14:paraId="1FD26C1A" w14:textId="77777777" w:rsidR="00C120C2" w:rsidRPr="00A96137" w:rsidRDefault="00C120C2" w:rsidP="00A0481C">
      <w:pPr>
        <w:pStyle w:val="NormalnyWeb"/>
        <w:numPr>
          <w:ilvl w:val="0"/>
          <w:numId w:val="24"/>
        </w:numPr>
        <w:shd w:val="clear" w:color="auto" w:fill="FFFFFF"/>
        <w:tabs>
          <w:tab w:val="left" w:pos="284"/>
        </w:tabs>
        <w:spacing w:before="0" w:after="0"/>
        <w:jc w:val="both"/>
        <w:rPr>
          <w:szCs w:val="24"/>
        </w:rPr>
      </w:pPr>
      <w:r w:rsidRPr="00A96137">
        <w:rPr>
          <w:szCs w:val="24"/>
        </w:rPr>
        <w:t xml:space="preserve">Dopuszcza się możliwość wybrania więcej niż jednej oferty. W przypadku wybrania więcej niż jednej oferty, każdy podmiot, którego oferta zostanie wybrana będzie realizował zadanie samodzielnie. </w:t>
      </w:r>
    </w:p>
    <w:p w14:paraId="6689EC26" w14:textId="7105A404" w:rsidR="00C120C2" w:rsidRPr="00A96137" w:rsidRDefault="00C120C2" w:rsidP="00A0481C">
      <w:pPr>
        <w:pStyle w:val="NormalnyWeb"/>
        <w:numPr>
          <w:ilvl w:val="0"/>
          <w:numId w:val="24"/>
        </w:numPr>
        <w:shd w:val="clear" w:color="auto" w:fill="FFFFFF"/>
        <w:tabs>
          <w:tab w:val="left" w:pos="284"/>
        </w:tabs>
        <w:spacing w:before="0" w:after="0"/>
        <w:jc w:val="both"/>
        <w:rPr>
          <w:szCs w:val="24"/>
        </w:rPr>
      </w:pPr>
      <w:r w:rsidRPr="00A96137">
        <w:rPr>
          <w:szCs w:val="24"/>
        </w:rPr>
        <w:t xml:space="preserve">Wysokość dotacji może ulec zmianie. W przypadku zmiany wysokości dotacji </w:t>
      </w:r>
      <w:r w:rsidRPr="00A96137">
        <w:rPr>
          <w:szCs w:val="24"/>
        </w:rPr>
        <w:br/>
        <w:t>lub przyznania dotacji w kwocie niższej niż wynikająca ze złożonej oferty podmiot zobowiązany będzie do skorygowania wysokości środków zaplanowanych na</w:t>
      </w:r>
      <w:r w:rsidR="00DE58B1" w:rsidRPr="00A96137">
        <w:rPr>
          <w:szCs w:val="24"/>
        </w:rPr>
        <w:t> </w:t>
      </w:r>
      <w:r w:rsidRPr="00A96137">
        <w:rPr>
          <w:szCs w:val="24"/>
        </w:rPr>
        <w:t>realizację zadania oraz złożenia aktualizacji oferty, w tym odpowiednio z :</w:t>
      </w:r>
    </w:p>
    <w:p w14:paraId="54354B50" w14:textId="77777777" w:rsidR="00C120C2" w:rsidRPr="00A96137" w:rsidRDefault="00C120C2" w:rsidP="00C120C2">
      <w:pPr>
        <w:pStyle w:val="NormalnyWeb"/>
        <w:numPr>
          <w:ilvl w:val="1"/>
          <w:numId w:val="11"/>
        </w:numPr>
        <w:shd w:val="clear" w:color="auto" w:fill="FFFFFF"/>
        <w:tabs>
          <w:tab w:val="left" w:pos="284"/>
        </w:tabs>
        <w:spacing w:before="0" w:after="0"/>
        <w:jc w:val="both"/>
        <w:rPr>
          <w:szCs w:val="24"/>
        </w:rPr>
      </w:pPr>
      <w:r w:rsidRPr="00A96137">
        <w:rPr>
          <w:szCs w:val="24"/>
        </w:rPr>
        <w:t>aktualizacją opisu poszczególnych działań;</w:t>
      </w:r>
    </w:p>
    <w:p w14:paraId="1B973047" w14:textId="77777777" w:rsidR="00C120C2" w:rsidRPr="00A96137" w:rsidRDefault="00C120C2" w:rsidP="00C120C2">
      <w:pPr>
        <w:pStyle w:val="NormalnyWeb"/>
        <w:numPr>
          <w:ilvl w:val="1"/>
          <w:numId w:val="11"/>
        </w:numPr>
        <w:shd w:val="clear" w:color="auto" w:fill="FFFFFF"/>
        <w:tabs>
          <w:tab w:val="left" w:pos="284"/>
        </w:tabs>
        <w:spacing w:before="0" w:after="0"/>
        <w:jc w:val="both"/>
        <w:rPr>
          <w:szCs w:val="24"/>
        </w:rPr>
      </w:pPr>
      <w:r w:rsidRPr="00A96137">
        <w:rPr>
          <w:szCs w:val="24"/>
        </w:rPr>
        <w:lastRenderedPageBreak/>
        <w:t xml:space="preserve">aktualizacją harmonogramu; </w:t>
      </w:r>
    </w:p>
    <w:p w14:paraId="1223E312" w14:textId="77777777" w:rsidR="00C120C2" w:rsidRPr="00A60164" w:rsidRDefault="00C120C2" w:rsidP="00C120C2">
      <w:pPr>
        <w:pStyle w:val="NormalnyWeb"/>
        <w:numPr>
          <w:ilvl w:val="1"/>
          <w:numId w:val="11"/>
        </w:numPr>
        <w:shd w:val="clear" w:color="auto" w:fill="FFFFFF"/>
        <w:tabs>
          <w:tab w:val="left" w:pos="284"/>
        </w:tabs>
        <w:spacing w:before="0" w:after="0"/>
        <w:jc w:val="both"/>
        <w:rPr>
          <w:szCs w:val="24"/>
        </w:rPr>
      </w:pPr>
      <w:r w:rsidRPr="00A60164">
        <w:rPr>
          <w:szCs w:val="24"/>
        </w:rPr>
        <w:t xml:space="preserve">aktualizacją kosztorysu. </w:t>
      </w:r>
    </w:p>
    <w:bookmarkEnd w:id="5"/>
    <w:p w14:paraId="05CAE3C3" w14:textId="77777777" w:rsidR="00C120C2" w:rsidRPr="00A60164" w:rsidRDefault="00C120C2" w:rsidP="00C120C2">
      <w:pPr>
        <w:pStyle w:val="NormalnyWeb"/>
        <w:shd w:val="clear" w:color="auto" w:fill="FFFFFF"/>
        <w:tabs>
          <w:tab w:val="left" w:pos="284"/>
        </w:tabs>
        <w:spacing w:before="0" w:after="0"/>
        <w:ind w:left="1440"/>
        <w:jc w:val="both"/>
        <w:rPr>
          <w:szCs w:val="24"/>
        </w:rPr>
      </w:pPr>
    </w:p>
    <w:p w14:paraId="5390687C" w14:textId="1CBF6156" w:rsidR="00C120C2" w:rsidRPr="00A60164" w:rsidRDefault="00C120C2" w:rsidP="00C120C2">
      <w:pPr>
        <w:pStyle w:val="NormalnyWeb"/>
        <w:numPr>
          <w:ilvl w:val="0"/>
          <w:numId w:val="4"/>
        </w:numPr>
        <w:shd w:val="clear" w:color="auto" w:fill="FFFFFF"/>
        <w:tabs>
          <w:tab w:val="clear" w:pos="567"/>
        </w:tabs>
        <w:spacing w:before="0" w:after="0"/>
        <w:ind w:left="0" w:firstLine="0"/>
        <w:jc w:val="both"/>
        <w:rPr>
          <w:b/>
          <w:szCs w:val="24"/>
        </w:rPr>
      </w:pPr>
      <w:r w:rsidRPr="00A60164">
        <w:rPr>
          <w:b/>
          <w:szCs w:val="24"/>
        </w:rPr>
        <w:t>Terminy i warunki realizacji zada</w:t>
      </w:r>
      <w:r w:rsidR="007B4985" w:rsidRPr="00A60164">
        <w:rPr>
          <w:b/>
          <w:szCs w:val="24"/>
        </w:rPr>
        <w:t>nia</w:t>
      </w:r>
      <w:r w:rsidRPr="00A60164">
        <w:rPr>
          <w:b/>
          <w:szCs w:val="24"/>
        </w:rPr>
        <w:t xml:space="preserve">: </w:t>
      </w:r>
    </w:p>
    <w:p w14:paraId="6605432C" w14:textId="0F2C1228" w:rsidR="00C120C2" w:rsidRPr="00A60164" w:rsidRDefault="00C120C2" w:rsidP="00C120C2">
      <w:pPr>
        <w:pStyle w:val="NormalnyWeb"/>
        <w:numPr>
          <w:ilvl w:val="0"/>
          <w:numId w:val="2"/>
        </w:numPr>
        <w:shd w:val="clear" w:color="auto" w:fill="FFFFFF"/>
        <w:tabs>
          <w:tab w:val="clear" w:pos="340"/>
          <w:tab w:val="left" w:pos="993"/>
        </w:tabs>
        <w:spacing w:before="0" w:after="0"/>
        <w:ind w:left="709" w:hanging="425"/>
        <w:jc w:val="both"/>
        <w:rPr>
          <w:szCs w:val="24"/>
        </w:rPr>
      </w:pPr>
      <w:r w:rsidRPr="00A60164">
        <w:rPr>
          <w:b/>
          <w:bCs/>
          <w:szCs w:val="24"/>
        </w:rPr>
        <w:t xml:space="preserve">Termin </w:t>
      </w:r>
      <w:r w:rsidRPr="00A60164">
        <w:rPr>
          <w:szCs w:val="24"/>
        </w:rPr>
        <w:t xml:space="preserve">realizacji zadania – </w:t>
      </w:r>
      <w:r w:rsidRPr="00587A25">
        <w:rPr>
          <w:b/>
          <w:bCs/>
          <w:szCs w:val="24"/>
        </w:rPr>
        <w:t xml:space="preserve">od </w:t>
      </w:r>
      <w:r w:rsidR="00587A25" w:rsidRPr="00587A25">
        <w:rPr>
          <w:b/>
          <w:bCs/>
          <w:szCs w:val="24"/>
        </w:rPr>
        <w:t>01 lutego</w:t>
      </w:r>
      <w:r w:rsidR="00587A25">
        <w:rPr>
          <w:szCs w:val="24"/>
        </w:rPr>
        <w:t xml:space="preserve"> </w:t>
      </w:r>
      <w:r w:rsidR="00FE56FA" w:rsidRPr="00A60164">
        <w:rPr>
          <w:b/>
          <w:szCs w:val="24"/>
        </w:rPr>
        <w:t>do 3</w:t>
      </w:r>
      <w:r w:rsidR="007B4985" w:rsidRPr="00A60164">
        <w:rPr>
          <w:b/>
          <w:szCs w:val="24"/>
        </w:rPr>
        <w:t>1</w:t>
      </w:r>
      <w:r w:rsidRPr="00A60164">
        <w:rPr>
          <w:b/>
          <w:szCs w:val="24"/>
        </w:rPr>
        <w:t xml:space="preserve"> </w:t>
      </w:r>
      <w:r w:rsidR="009457D4">
        <w:rPr>
          <w:b/>
          <w:szCs w:val="24"/>
        </w:rPr>
        <w:t>lipca</w:t>
      </w:r>
      <w:r w:rsidRPr="00A60164">
        <w:rPr>
          <w:b/>
          <w:szCs w:val="24"/>
        </w:rPr>
        <w:t xml:space="preserve"> 20</w:t>
      </w:r>
      <w:r w:rsidR="00FE56FA" w:rsidRPr="00A60164">
        <w:rPr>
          <w:b/>
          <w:szCs w:val="24"/>
        </w:rPr>
        <w:t>2</w:t>
      </w:r>
      <w:r w:rsidR="00A96137" w:rsidRPr="00A60164">
        <w:rPr>
          <w:b/>
          <w:szCs w:val="24"/>
        </w:rPr>
        <w:t>3</w:t>
      </w:r>
      <w:r w:rsidRPr="00A60164">
        <w:rPr>
          <w:b/>
          <w:szCs w:val="24"/>
        </w:rPr>
        <w:t xml:space="preserve"> roku.</w:t>
      </w:r>
      <w:r w:rsidRPr="00A60164">
        <w:rPr>
          <w:szCs w:val="24"/>
        </w:rPr>
        <w:t xml:space="preserve"> </w:t>
      </w:r>
    </w:p>
    <w:p w14:paraId="72EEDEED" w14:textId="77777777" w:rsidR="00C120C2" w:rsidRPr="00A60164" w:rsidRDefault="00C120C2" w:rsidP="00C120C2">
      <w:pPr>
        <w:pStyle w:val="NormalnyWeb"/>
        <w:numPr>
          <w:ilvl w:val="0"/>
          <w:numId w:val="2"/>
        </w:numPr>
        <w:shd w:val="clear" w:color="auto" w:fill="FFFFFF"/>
        <w:tabs>
          <w:tab w:val="clear" w:pos="340"/>
          <w:tab w:val="left" w:pos="993"/>
        </w:tabs>
        <w:spacing w:before="0" w:after="0"/>
        <w:ind w:left="709" w:hanging="425"/>
        <w:jc w:val="both"/>
        <w:rPr>
          <w:szCs w:val="24"/>
        </w:rPr>
      </w:pPr>
      <w:bookmarkStart w:id="6" w:name="_Hlk499033063"/>
      <w:r w:rsidRPr="00A60164">
        <w:rPr>
          <w:b/>
          <w:bCs/>
          <w:szCs w:val="24"/>
        </w:rPr>
        <w:t>Warunki</w:t>
      </w:r>
      <w:r w:rsidRPr="00A60164">
        <w:rPr>
          <w:szCs w:val="24"/>
        </w:rPr>
        <w:t xml:space="preserve"> realizacji zadania: </w:t>
      </w:r>
    </w:p>
    <w:p w14:paraId="50EB122C" w14:textId="77777777" w:rsidR="00C120C2" w:rsidRPr="00A60164" w:rsidRDefault="00C120C2" w:rsidP="00C120C2">
      <w:pPr>
        <w:pStyle w:val="NormalnyWeb"/>
        <w:shd w:val="clear" w:color="auto" w:fill="FFFFFF"/>
        <w:spacing w:before="0" w:after="0"/>
        <w:jc w:val="both"/>
        <w:rPr>
          <w:szCs w:val="24"/>
        </w:rPr>
      </w:pPr>
      <w:r w:rsidRPr="00A60164">
        <w:rPr>
          <w:szCs w:val="24"/>
        </w:rPr>
        <w:t>Podmioty ubiegające o realizację zadania publicznego objętego konkursem zobowiązane są:</w:t>
      </w:r>
    </w:p>
    <w:p w14:paraId="6525075C" w14:textId="77777777" w:rsidR="00C120C2" w:rsidRPr="00A60164" w:rsidRDefault="00C120C2" w:rsidP="00C120C2">
      <w:pPr>
        <w:numPr>
          <w:ilvl w:val="0"/>
          <w:numId w:val="12"/>
        </w:numPr>
        <w:jc w:val="both"/>
        <w:rPr>
          <w:sz w:val="24"/>
          <w:szCs w:val="24"/>
        </w:rPr>
      </w:pPr>
      <w:r w:rsidRPr="00A60164">
        <w:rPr>
          <w:sz w:val="24"/>
          <w:szCs w:val="24"/>
        </w:rPr>
        <w:t>prowadzić działalność statutową w zakresie objętym konkursem,</w:t>
      </w:r>
    </w:p>
    <w:p w14:paraId="58984B68" w14:textId="77777777" w:rsidR="00C120C2" w:rsidRPr="00A60164" w:rsidRDefault="00C120C2" w:rsidP="00C120C2">
      <w:pPr>
        <w:numPr>
          <w:ilvl w:val="0"/>
          <w:numId w:val="12"/>
        </w:numPr>
        <w:jc w:val="both"/>
        <w:rPr>
          <w:sz w:val="24"/>
          <w:szCs w:val="24"/>
        </w:rPr>
      </w:pPr>
      <w:r w:rsidRPr="00A60164">
        <w:rPr>
          <w:sz w:val="24"/>
          <w:szCs w:val="24"/>
        </w:rPr>
        <w:t>dysponować odpowiednio wyszkoloną kadrą zdolną do realizacji zadań objętych konkursem,</w:t>
      </w:r>
    </w:p>
    <w:p w14:paraId="6591BFB4" w14:textId="132BFD3E" w:rsidR="00C120C2" w:rsidRPr="00A60164" w:rsidRDefault="00C120C2" w:rsidP="00D24F6A">
      <w:pPr>
        <w:numPr>
          <w:ilvl w:val="0"/>
          <w:numId w:val="12"/>
        </w:numPr>
        <w:jc w:val="both"/>
        <w:rPr>
          <w:sz w:val="24"/>
          <w:szCs w:val="24"/>
        </w:rPr>
      </w:pPr>
      <w:r w:rsidRPr="00A60164">
        <w:rPr>
          <w:sz w:val="24"/>
          <w:szCs w:val="24"/>
        </w:rPr>
        <w:t>posiadać doświadczenie niezbędne do realizacji zadania objętego konkursem oraz spełniać wymogi formalne określone w ustawie z dnia 24 kwietnia 2003</w:t>
      </w:r>
      <w:r w:rsidR="006D57A2" w:rsidRPr="00A60164">
        <w:rPr>
          <w:sz w:val="24"/>
          <w:szCs w:val="24"/>
        </w:rPr>
        <w:t xml:space="preserve"> </w:t>
      </w:r>
      <w:r w:rsidRPr="00A60164">
        <w:rPr>
          <w:sz w:val="24"/>
          <w:szCs w:val="24"/>
        </w:rPr>
        <w:t>r. o działalności pożytku publicznego i wolontariacie (</w:t>
      </w:r>
      <w:r w:rsidR="00A96137" w:rsidRPr="00A60164">
        <w:rPr>
          <w:sz w:val="24"/>
          <w:szCs w:val="24"/>
        </w:rPr>
        <w:t>Dz. U. z 202</w:t>
      </w:r>
      <w:r w:rsidR="00587A25">
        <w:rPr>
          <w:sz w:val="24"/>
          <w:szCs w:val="24"/>
        </w:rPr>
        <w:t>3</w:t>
      </w:r>
      <w:r w:rsidR="00A96137" w:rsidRPr="00A60164">
        <w:rPr>
          <w:sz w:val="24"/>
          <w:szCs w:val="24"/>
        </w:rPr>
        <w:t xml:space="preserve"> r. poz. </w:t>
      </w:r>
      <w:r w:rsidR="00587A25">
        <w:rPr>
          <w:sz w:val="24"/>
          <w:szCs w:val="24"/>
        </w:rPr>
        <w:t>571</w:t>
      </w:r>
      <w:r w:rsidR="00FE56FA" w:rsidRPr="00A60164">
        <w:rPr>
          <w:sz w:val="24"/>
          <w:szCs w:val="24"/>
        </w:rPr>
        <w:t xml:space="preserve">) </w:t>
      </w:r>
      <w:r w:rsidRPr="00A60164">
        <w:rPr>
          <w:sz w:val="24"/>
          <w:szCs w:val="24"/>
        </w:rPr>
        <w:t xml:space="preserve">oraz </w:t>
      </w:r>
      <w:r w:rsidR="00D24F6A" w:rsidRPr="00A60164">
        <w:rPr>
          <w:sz w:val="24"/>
          <w:szCs w:val="24"/>
        </w:rPr>
        <w:t>rozporządzeniem Przewodniczącego Komitetu do spraw Pożytku Publicznego z dnia 24 października 2</w:t>
      </w:r>
      <w:r w:rsidR="002D54B1" w:rsidRPr="00A60164">
        <w:rPr>
          <w:sz w:val="24"/>
          <w:szCs w:val="24"/>
        </w:rPr>
        <w:t>018 r. w sprawie wzorów ofert i </w:t>
      </w:r>
      <w:r w:rsidR="00D24F6A" w:rsidRPr="00A60164">
        <w:rPr>
          <w:sz w:val="24"/>
          <w:szCs w:val="24"/>
        </w:rPr>
        <w:t>ramowych wzorów umów dotyczących realizacji zadań publicznych oraz wzorów sprawozdań z wykonania tych zadań (Dz. U. poz. 2057</w:t>
      </w:r>
      <w:r w:rsidRPr="00A60164">
        <w:rPr>
          <w:sz w:val="24"/>
          <w:szCs w:val="24"/>
        </w:rPr>
        <w:t>),</w:t>
      </w:r>
    </w:p>
    <w:p w14:paraId="23743DF3" w14:textId="13692894" w:rsidR="00C120C2" w:rsidRPr="00A60164" w:rsidRDefault="00C120C2" w:rsidP="00FE56FA">
      <w:pPr>
        <w:numPr>
          <w:ilvl w:val="0"/>
          <w:numId w:val="12"/>
        </w:numPr>
        <w:jc w:val="both"/>
        <w:rPr>
          <w:spacing w:val="-2"/>
          <w:sz w:val="24"/>
          <w:szCs w:val="24"/>
        </w:rPr>
      </w:pPr>
      <w:r w:rsidRPr="00A60164">
        <w:rPr>
          <w:sz w:val="24"/>
          <w:szCs w:val="24"/>
        </w:rPr>
        <w:t>prowadzić księgi rachunkowe zgodnie z przepisami ustawy z dnia 29 września 1994 r. o rachunkowości (</w:t>
      </w:r>
      <w:r w:rsidR="00D055A1" w:rsidRPr="00A60164">
        <w:rPr>
          <w:sz w:val="24"/>
          <w:szCs w:val="24"/>
        </w:rPr>
        <w:t>Dz. U. z 202</w:t>
      </w:r>
      <w:r w:rsidR="00587A25">
        <w:rPr>
          <w:sz w:val="24"/>
          <w:szCs w:val="24"/>
        </w:rPr>
        <w:t>3</w:t>
      </w:r>
      <w:r w:rsidR="00D055A1" w:rsidRPr="00A60164">
        <w:rPr>
          <w:sz w:val="24"/>
          <w:szCs w:val="24"/>
        </w:rPr>
        <w:t xml:space="preserve"> r. poz. </w:t>
      </w:r>
      <w:r w:rsidR="00587A25">
        <w:rPr>
          <w:sz w:val="24"/>
          <w:szCs w:val="24"/>
        </w:rPr>
        <w:t>120</w:t>
      </w:r>
      <w:r w:rsidR="00D055A1" w:rsidRPr="00A60164">
        <w:rPr>
          <w:sz w:val="24"/>
          <w:szCs w:val="24"/>
        </w:rPr>
        <w:t xml:space="preserve"> z późn. zm.</w:t>
      </w:r>
      <w:r w:rsidR="002D54B1" w:rsidRPr="00A60164">
        <w:rPr>
          <w:sz w:val="24"/>
          <w:szCs w:val="24"/>
        </w:rPr>
        <w:t>) w tym do </w:t>
      </w:r>
      <w:r w:rsidRPr="00A60164">
        <w:rPr>
          <w:sz w:val="24"/>
          <w:szCs w:val="24"/>
        </w:rPr>
        <w:t xml:space="preserve">prowadzenia wyodrębnionej dokumentacji finansowo-księgowej i ewidencji księgowej </w:t>
      </w:r>
      <w:r w:rsidRPr="00A60164">
        <w:rPr>
          <w:spacing w:val="-2"/>
          <w:sz w:val="24"/>
          <w:szCs w:val="24"/>
        </w:rPr>
        <w:t xml:space="preserve">zadania publicznego, </w:t>
      </w:r>
    </w:p>
    <w:bookmarkEnd w:id="6"/>
    <w:p w14:paraId="3D7959C9" w14:textId="77777777" w:rsidR="00C120C2" w:rsidRPr="004915D1" w:rsidRDefault="00C120C2" w:rsidP="00C120C2">
      <w:pPr>
        <w:jc w:val="both"/>
        <w:rPr>
          <w:sz w:val="24"/>
          <w:szCs w:val="24"/>
          <w:highlight w:val="yellow"/>
        </w:rPr>
      </w:pPr>
    </w:p>
    <w:p w14:paraId="73764AEF" w14:textId="77777777" w:rsidR="00C120C2" w:rsidRPr="00A60164" w:rsidRDefault="00C120C2" w:rsidP="00C120C2">
      <w:pPr>
        <w:jc w:val="both"/>
        <w:rPr>
          <w:b/>
          <w:bCs/>
          <w:spacing w:val="-2"/>
          <w:sz w:val="24"/>
          <w:szCs w:val="24"/>
        </w:rPr>
      </w:pPr>
      <w:r w:rsidRPr="00A60164">
        <w:rPr>
          <w:b/>
          <w:bCs/>
          <w:spacing w:val="-2"/>
          <w:sz w:val="24"/>
          <w:szCs w:val="24"/>
        </w:rPr>
        <w:t>a ponadto</w:t>
      </w:r>
      <w:r w:rsidR="002D54B1" w:rsidRPr="00A60164">
        <w:rPr>
          <w:b/>
          <w:bCs/>
          <w:spacing w:val="-2"/>
          <w:sz w:val="24"/>
          <w:szCs w:val="24"/>
        </w:rPr>
        <w:t>:</w:t>
      </w:r>
    </w:p>
    <w:p w14:paraId="1C25A7A4" w14:textId="77777777" w:rsidR="00C120C2" w:rsidRPr="00A60164" w:rsidRDefault="00C120C2" w:rsidP="00C120C2">
      <w:pPr>
        <w:jc w:val="both"/>
        <w:rPr>
          <w:spacing w:val="-2"/>
          <w:sz w:val="24"/>
          <w:szCs w:val="24"/>
        </w:rPr>
      </w:pPr>
    </w:p>
    <w:p w14:paraId="6B9CF8F2" w14:textId="77777777" w:rsidR="00105735" w:rsidRPr="00A60164" w:rsidRDefault="00C120C2" w:rsidP="00105735">
      <w:pPr>
        <w:numPr>
          <w:ilvl w:val="0"/>
          <w:numId w:val="12"/>
        </w:numPr>
        <w:jc w:val="both"/>
        <w:rPr>
          <w:sz w:val="24"/>
          <w:szCs w:val="24"/>
          <w:u w:val="single"/>
        </w:rPr>
      </w:pPr>
      <w:r w:rsidRPr="00A60164">
        <w:rPr>
          <w:sz w:val="24"/>
          <w:szCs w:val="24"/>
        </w:rPr>
        <w:t xml:space="preserve">podmiot realizujący zadanie zgodnie z umową dotacji uprawniony będzie </w:t>
      </w:r>
      <w:r w:rsidRPr="00A60164">
        <w:rPr>
          <w:sz w:val="24"/>
          <w:szCs w:val="24"/>
        </w:rPr>
        <w:br/>
        <w:t xml:space="preserve">do dokonania przesunięć środków pomiędzy zaplanowanymi wydatkami </w:t>
      </w:r>
      <w:r w:rsidR="00AB20A4" w:rsidRPr="00A60164">
        <w:rPr>
          <w:sz w:val="24"/>
          <w:szCs w:val="24"/>
        </w:rPr>
        <w:br/>
      </w:r>
      <w:r w:rsidRPr="00A60164">
        <w:rPr>
          <w:sz w:val="24"/>
          <w:szCs w:val="24"/>
        </w:rPr>
        <w:t xml:space="preserve">o </w:t>
      </w:r>
      <w:r w:rsidRPr="00A60164">
        <w:rPr>
          <w:sz w:val="24"/>
          <w:szCs w:val="24"/>
          <w:u w:val="single"/>
        </w:rPr>
        <w:t>20%,</w:t>
      </w:r>
      <w:r w:rsidRPr="00A60164">
        <w:rPr>
          <w:sz w:val="24"/>
          <w:szCs w:val="24"/>
        </w:rPr>
        <w:t xml:space="preserve"> (dotyczy zwiększenia jak też pomniejszenia pozycji kosztorysu),</w:t>
      </w:r>
    </w:p>
    <w:p w14:paraId="000748DD" w14:textId="44465FBA" w:rsidR="00C120C2" w:rsidRPr="00A60164" w:rsidRDefault="00C120C2" w:rsidP="00105735">
      <w:pPr>
        <w:numPr>
          <w:ilvl w:val="0"/>
          <w:numId w:val="12"/>
        </w:numPr>
        <w:jc w:val="both"/>
        <w:rPr>
          <w:sz w:val="24"/>
          <w:szCs w:val="24"/>
          <w:u w:val="single"/>
        </w:rPr>
      </w:pPr>
      <w:r w:rsidRPr="00A60164">
        <w:rPr>
          <w:sz w:val="24"/>
          <w:szCs w:val="24"/>
        </w:rPr>
        <w:t xml:space="preserve">rozliczenie przekazanej dotacji następować będzie na podstawie sprawozdania zgodnego ze wzorem ustalonym </w:t>
      </w:r>
      <w:r w:rsidR="00D24F6A" w:rsidRPr="00A60164">
        <w:rPr>
          <w:sz w:val="24"/>
          <w:szCs w:val="24"/>
        </w:rPr>
        <w:t>rozporządzeniem Przewodniczącego Komitetu do spraw Pożytku Publicznego z dnia 24 października 2018 r. w sprawie wzorów ofert i ramowych wzorów umów dotyczących realizacji zadań publicznych oraz wzorów sprawozdań z wykonania tych zadań (Dz. U. poz. 2057)</w:t>
      </w:r>
      <w:r w:rsidRPr="00A60164">
        <w:rPr>
          <w:sz w:val="24"/>
          <w:szCs w:val="24"/>
        </w:rPr>
        <w:t xml:space="preserve"> – załącznik nr 2 do ogłoszenia – </w:t>
      </w:r>
      <w:r w:rsidRPr="00A60164">
        <w:rPr>
          <w:sz w:val="24"/>
          <w:szCs w:val="24"/>
          <w:u w:val="single"/>
        </w:rPr>
        <w:t>wraz z załączonymi do sprawozdania kopiami faktur/rachunków oraz potwierdzeniem dokonania zapłaty za fakturę/rachunek (do sprawozdania końcowego, jeżeli były składane sprawozdania częściowe, powinny być załączone kopie faktur/rachunków wraz z potwierdzeniami dokonania zapłaty – za okres pomiędzy ostatnim sprawozdaniem częściowym, a sprawozdaniem końcowym). W przypadku jakichkolwiek wątpliwości powstałych po przedłożeniu kserokopii dokumentów świadczących</w:t>
      </w:r>
      <w:r w:rsidR="003E7310" w:rsidRPr="00A60164">
        <w:rPr>
          <w:sz w:val="24"/>
          <w:szCs w:val="24"/>
          <w:u w:val="single"/>
        </w:rPr>
        <w:t xml:space="preserve"> </w:t>
      </w:r>
      <w:r w:rsidR="00587A25">
        <w:rPr>
          <w:sz w:val="24"/>
          <w:szCs w:val="24"/>
          <w:u w:val="single"/>
        </w:rPr>
        <w:br/>
      </w:r>
      <w:r w:rsidRPr="00A60164">
        <w:rPr>
          <w:sz w:val="24"/>
          <w:szCs w:val="24"/>
          <w:u w:val="single"/>
        </w:rPr>
        <w:t>o poniesieniu wydatków, Zleceniodawca może żądać od Zleceniobiorcy okazania oryginałów przedkładanych dokumentów do wglądu,</w:t>
      </w:r>
    </w:p>
    <w:p w14:paraId="3282FDF5" w14:textId="77777777" w:rsidR="0056521D" w:rsidRPr="00A60164" w:rsidRDefault="0056521D" w:rsidP="0056521D">
      <w:pPr>
        <w:numPr>
          <w:ilvl w:val="0"/>
          <w:numId w:val="12"/>
        </w:numPr>
        <w:jc w:val="both"/>
        <w:rPr>
          <w:color w:val="000000"/>
          <w:sz w:val="24"/>
          <w:szCs w:val="24"/>
          <w:u w:val="single"/>
        </w:rPr>
      </w:pPr>
      <w:r w:rsidRPr="00A60164">
        <w:rPr>
          <w:color w:val="000000"/>
          <w:sz w:val="24"/>
          <w:szCs w:val="24"/>
        </w:rPr>
        <w:t xml:space="preserve">podmiot realizujący zadanie, który otrzyma dotację w wysokości równej lub </w:t>
      </w:r>
      <w:r w:rsidR="002D54B1" w:rsidRPr="00A60164">
        <w:rPr>
          <w:color w:val="000000"/>
          <w:sz w:val="24"/>
          <w:szCs w:val="24"/>
        </w:rPr>
        <w:t>przekraczającej wartość 30 000,</w:t>
      </w:r>
      <w:r w:rsidRPr="00A60164">
        <w:rPr>
          <w:color w:val="000000"/>
          <w:sz w:val="24"/>
          <w:szCs w:val="24"/>
        </w:rPr>
        <w:t xml:space="preserve">00 zł (słownie: trzydzieści tysięcy złotych 00/100), zobowiązany będzie do złożenia, w trakcie realizacji zadania publicznego, sprawozdania częściowego z wykonywania zadania publicznego </w:t>
      </w:r>
      <w:r w:rsidRPr="00A60164">
        <w:rPr>
          <w:sz w:val="24"/>
          <w:szCs w:val="24"/>
        </w:rPr>
        <w:t xml:space="preserve">zgodnego ze wzorem ustalonym </w:t>
      </w:r>
      <w:r w:rsidR="00D24F6A" w:rsidRPr="00A60164">
        <w:rPr>
          <w:sz w:val="24"/>
          <w:szCs w:val="24"/>
        </w:rPr>
        <w:t>rozporządzeniem Przewodniczącego Komitetu do spraw Pożytku Publicznego z dnia 24 października 2018 r. w sprawie wzorów ofert i ramowych wzorów umów dotyczących realizacji zadań publicznych oraz wzorów sprawozdań z wykonania tych zadań (Dz. U. poz. 2057).</w:t>
      </w:r>
    </w:p>
    <w:p w14:paraId="66557845" w14:textId="77777777" w:rsidR="0056521D" w:rsidRPr="00A60164" w:rsidRDefault="0056521D" w:rsidP="0056521D">
      <w:pPr>
        <w:ind w:left="1474"/>
        <w:jc w:val="both"/>
        <w:rPr>
          <w:sz w:val="24"/>
          <w:szCs w:val="24"/>
          <w:u w:val="single"/>
        </w:rPr>
      </w:pPr>
      <w:r w:rsidRPr="00A60164">
        <w:rPr>
          <w:sz w:val="24"/>
          <w:szCs w:val="24"/>
          <w:u w:val="single"/>
        </w:rPr>
        <w:t xml:space="preserve">Zleceniodawca uzależnia przekazanie kolejnych transz od wydatkowania </w:t>
      </w:r>
      <w:r w:rsidR="00AB20A4" w:rsidRPr="00A60164">
        <w:rPr>
          <w:sz w:val="24"/>
          <w:szCs w:val="24"/>
          <w:u w:val="single"/>
        </w:rPr>
        <w:br/>
      </w:r>
      <w:r w:rsidRPr="00A60164">
        <w:rPr>
          <w:sz w:val="24"/>
          <w:szCs w:val="24"/>
          <w:u w:val="single"/>
        </w:rPr>
        <w:t>co najmniej 70 % przekazanych środków dotacji.</w:t>
      </w:r>
    </w:p>
    <w:p w14:paraId="77F3D57E" w14:textId="483E44BB" w:rsidR="0056521D" w:rsidRPr="00A60164" w:rsidRDefault="0056521D" w:rsidP="0056521D">
      <w:pPr>
        <w:suppressAutoHyphens w:val="0"/>
        <w:ind w:left="1474"/>
        <w:jc w:val="both"/>
        <w:rPr>
          <w:sz w:val="24"/>
          <w:szCs w:val="24"/>
          <w:u w:val="single"/>
        </w:rPr>
      </w:pPr>
      <w:r w:rsidRPr="00A60164">
        <w:rPr>
          <w:sz w:val="24"/>
          <w:szCs w:val="24"/>
          <w:u w:val="single"/>
        </w:rPr>
        <w:lastRenderedPageBreak/>
        <w:t>Zleceniobiorca zobowiązany jest okazać Zleceniodawcy oryginały</w:t>
      </w:r>
      <w:r w:rsidR="007943D4">
        <w:rPr>
          <w:sz w:val="24"/>
          <w:szCs w:val="24"/>
          <w:u w:val="single"/>
        </w:rPr>
        <w:t xml:space="preserve"> </w:t>
      </w:r>
      <w:r w:rsidRPr="00A60164">
        <w:rPr>
          <w:sz w:val="24"/>
          <w:szCs w:val="24"/>
          <w:u w:val="single"/>
        </w:rPr>
        <w:t>przedkładanych dokumentów do wglądu.</w:t>
      </w:r>
    </w:p>
    <w:p w14:paraId="6052283A" w14:textId="7F1D5486" w:rsidR="0056521D" w:rsidRPr="00A60164" w:rsidRDefault="0056521D" w:rsidP="0056521D">
      <w:pPr>
        <w:ind w:left="1418" w:hanging="284"/>
        <w:jc w:val="both"/>
        <w:rPr>
          <w:sz w:val="24"/>
          <w:szCs w:val="24"/>
        </w:rPr>
      </w:pPr>
      <w:r w:rsidRPr="00A60164">
        <w:rPr>
          <w:sz w:val="24"/>
          <w:szCs w:val="24"/>
        </w:rPr>
        <w:t xml:space="preserve">   </w:t>
      </w:r>
      <w:r w:rsidR="00587A25">
        <w:rPr>
          <w:sz w:val="24"/>
          <w:szCs w:val="24"/>
        </w:rPr>
        <w:t xml:space="preserve"> </w:t>
      </w:r>
      <w:r w:rsidRPr="00A60164">
        <w:rPr>
          <w:sz w:val="24"/>
          <w:szCs w:val="24"/>
        </w:rPr>
        <w:t xml:space="preserve"> Informacje i kwoty wydatkowanych środków zawarte w sprawozdaniach częściowych powinny być opracowywane w sposób n</w:t>
      </w:r>
      <w:r w:rsidR="00BE2757" w:rsidRPr="00A60164">
        <w:rPr>
          <w:sz w:val="24"/>
          <w:szCs w:val="24"/>
        </w:rPr>
        <w:t>arastający (</w:t>
      </w:r>
      <w:r w:rsidR="006E1B16" w:rsidRPr="00A60164">
        <w:rPr>
          <w:sz w:val="24"/>
          <w:szCs w:val="24"/>
        </w:rPr>
        <w:t>za kolejne okresy),</w:t>
      </w:r>
    </w:p>
    <w:p w14:paraId="4ADE10D0" w14:textId="23409A28" w:rsidR="00C120C2" w:rsidRPr="00A60164" w:rsidRDefault="00C120C2" w:rsidP="00C120C2">
      <w:pPr>
        <w:numPr>
          <w:ilvl w:val="0"/>
          <w:numId w:val="12"/>
        </w:numPr>
        <w:suppressAutoHyphens w:val="0"/>
        <w:jc w:val="both"/>
        <w:rPr>
          <w:sz w:val="24"/>
          <w:szCs w:val="24"/>
        </w:rPr>
      </w:pPr>
      <w:bookmarkStart w:id="7" w:name="_Hlk499033603"/>
      <w:r w:rsidRPr="00A60164">
        <w:rPr>
          <w:sz w:val="24"/>
          <w:szCs w:val="24"/>
        </w:rPr>
        <w:t>każdy dokument świadczący o poniesieniu wydatku (faktura/rac</w:t>
      </w:r>
      <w:r w:rsidR="0056521D" w:rsidRPr="00A60164">
        <w:rPr>
          <w:sz w:val="24"/>
          <w:szCs w:val="24"/>
        </w:rPr>
        <w:t>hunek) dołączony do sprawozdań, o których</w:t>
      </w:r>
      <w:r w:rsidRPr="00A60164">
        <w:rPr>
          <w:sz w:val="24"/>
          <w:szCs w:val="24"/>
        </w:rPr>
        <w:t xml:space="preserve"> mowa w pkt. 6</w:t>
      </w:r>
      <w:r w:rsidR="0056521D" w:rsidRPr="00A60164">
        <w:rPr>
          <w:sz w:val="24"/>
          <w:szCs w:val="24"/>
        </w:rPr>
        <w:t xml:space="preserve"> i 7</w:t>
      </w:r>
      <w:r w:rsidRPr="00A60164">
        <w:rPr>
          <w:sz w:val="24"/>
          <w:szCs w:val="24"/>
        </w:rPr>
        <w:t xml:space="preserve">, powinien być opatrzony pieczęcią Zleceniobiorcy oraz zawierać sporządzony w sposób trwały opis zawierający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r w:rsidR="00587A25">
        <w:rPr>
          <w:sz w:val="24"/>
          <w:szCs w:val="24"/>
        </w:rPr>
        <w:br/>
      </w:r>
      <w:r w:rsidRPr="00A60164">
        <w:rPr>
          <w:bCs/>
          <w:iCs/>
          <w:sz w:val="24"/>
          <w:szCs w:val="24"/>
        </w:rPr>
        <w:t>W przypadku umow</w:t>
      </w:r>
      <w:r w:rsidR="0030594D" w:rsidRPr="00A60164">
        <w:rPr>
          <w:bCs/>
          <w:iCs/>
          <w:sz w:val="24"/>
          <w:szCs w:val="24"/>
        </w:rPr>
        <w:t xml:space="preserve">y o wsparcie realizacji zadania </w:t>
      </w:r>
      <w:r w:rsidRPr="00A60164">
        <w:rPr>
          <w:bCs/>
          <w:iCs/>
          <w:sz w:val="24"/>
          <w:szCs w:val="24"/>
        </w:rPr>
        <w:t>publicznego Zleceniodawca może żądać także faktur (rachunków) dokumentujących pokrycie kosztów ze środków innych niż dotacja przekazana przez Zleceniodawcę.</w:t>
      </w:r>
      <w:r w:rsidRPr="00A60164">
        <w:rPr>
          <w:sz w:val="24"/>
          <w:szCs w:val="24"/>
        </w:rPr>
        <w:t xml:space="preserve"> Zestawienie faktur (rachun</w:t>
      </w:r>
      <w:r w:rsidR="0056521D" w:rsidRPr="00A60164">
        <w:rPr>
          <w:sz w:val="24"/>
          <w:szCs w:val="24"/>
        </w:rPr>
        <w:t>ków) będące częścią sprawozdań, o których</w:t>
      </w:r>
      <w:r w:rsidRPr="00A60164">
        <w:rPr>
          <w:sz w:val="24"/>
          <w:szCs w:val="24"/>
        </w:rPr>
        <w:t xml:space="preserve"> mowa w pkt. 6 </w:t>
      </w:r>
      <w:r w:rsidR="0056521D" w:rsidRPr="00A60164">
        <w:rPr>
          <w:sz w:val="24"/>
          <w:szCs w:val="24"/>
        </w:rPr>
        <w:t xml:space="preserve">i 7 </w:t>
      </w:r>
      <w:r w:rsidRPr="00A60164">
        <w:rPr>
          <w:sz w:val="24"/>
          <w:szCs w:val="24"/>
        </w:rPr>
        <w:t>powinno zawierać: numer faktury (rachunku), datę jej wystawienia, wysokość wydatkowanej kwoty i wskazanie, w jakiej c</w:t>
      </w:r>
      <w:r w:rsidR="00EE628C" w:rsidRPr="00A60164">
        <w:rPr>
          <w:sz w:val="24"/>
          <w:szCs w:val="24"/>
        </w:rPr>
        <w:t>zęści została pokryta z dotacji, nazwę kosztu oraz datę zapłaty za</w:t>
      </w:r>
      <w:r w:rsidR="00DE58B1" w:rsidRPr="00A60164">
        <w:rPr>
          <w:sz w:val="24"/>
          <w:szCs w:val="24"/>
        </w:rPr>
        <w:t> </w:t>
      </w:r>
      <w:r w:rsidR="00EE628C" w:rsidRPr="00A60164">
        <w:rPr>
          <w:sz w:val="24"/>
          <w:szCs w:val="24"/>
        </w:rPr>
        <w:t>fakturę/rachunek</w:t>
      </w:r>
      <w:r w:rsidRPr="00A60164">
        <w:rPr>
          <w:sz w:val="24"/>
          <w:szCs w:val="24"/>
        </w:rPr>
        <w:t>,</w:t>
      </w:r>
    </w:p>
    <w:bookmarkEnd w:id="7"/>
    <w:p w14:paraId="4437C9F0" w14:textId="77777777" w:rsidR="00C120C2" w:rsidRPr="00A60164" w:rsidRDefault="0056521D" w:rsidP="00C120C2">
      <w:pPr>
        <w:numPr>
          <w:ilvl w:val="0"/>
          <w:numId w:val="12"/>
        </w:numPr>
        <w:suppressAutoHyphens w:val="0"/>
        <w:jc w:val="both"/>
        <w:rPr>
          <w:sz w:val="24"/>
          <w:szCs w:val="24"/>
        </w:rPr>
      </w:pPr>
      <w:r w:rsidRPr="00A60164">
        <w:rPr>
          <w:sz w:val="24"/>
          <w:szCs w:val="24"/>
        </w:rPr>
        <w:t>strony sprawozdań, o których</w:t>
      </w:r>
      <w:r w:rsidR="00C120C2" w:rsidRPr="00A60164">
        <w:rPr>
          <w:sz w:val="24"/>
          <w:szCs w:val="24"/>
        </w:rPr>
        <w:t xml:space="preserve"> mowa w pkt. 6 </w:t>
      </w:r>
      <w:r w:rsidRPr="00A60164">
        <w:rPr>
          <w:sz w:val="24"/>
          <w:szCs w:val="24"/>
        </w:rPr>
        <w:t xml:space="preserve">i 7 </w:t>
      </w:r>
      <w:r w:rsidR="00C120C2" w:rsidRPr="00A60164">
        <w:rPr>
          <w:sz w:val="24"/>
          <w:szCs w:val="24"/>
        </w:rPr>
        <w:t>powinny być zaparafowane przez osoby podpisujące sprawozdanie,</w:t>
      </w:r>
    </w:p>
    <w:p w14:paraId="2B4AD5E1" w14:textId="77777777" w:rsidR="00C120C2" w:rsidRPr="00A60164" w:rsidRDefault="00C120C2" w:rsidP="00C120C2">
      <w:pPr>
        <w:numPr>
          <w:ilvl w:val="0"/>
          <w:numId w:val="12"/>
        </w:numPr>
        <w:jc w:val="both"/>
        <w:rPr>
          <w:sz w:val="24"/>
          <w:szCs w:val="24"/>
        </w:rPr>
      </w:pPr>
      <w:r w:rsidRPr="00A60164">
        <w:rPr>
          <w:sz w:val="24"/>
          <w:szCs w:val="24"/>
        </w:rPr>
        <w:t xml:space="preserve">wydatki ujęte w kalkulacji dotyczyć mogą wyłącznie realizacji zadania, </w:t>
      </w:r>
      <w:r w:rsidRPr="00A60164">
        <w:rPr>
          <w:sz w:val="24"/>
          <w:szCs w:val="24"/>
        </w:rPr>
        <w:br/>
        <w:t>a nie innych kosztów działalności w tym działalności statutowej podmiotu,</w:t>
      </w:r>
    </w:p>
    <w:p w14:paraId="70FBDC79" w14:textId="77777777" w:rsidR="00C120C2" w:rsidRPr="00A60164" w:rsidRDefault="00C120C2" w:rsidP="00C120C2">
      <w:pPr>
        <w:numPr>
          <w:ilvl w:val="0"/>
          <w:numId w:val="12"/>
        </w:numPr>
        <w:jc w:val="both"/>
        <w:rPr>
          <w:sz w:val="24"/>
          <w:szCs w:val="24"/>
        </w:rPr>
      </w:pPr>
      <w:r w:rsidRPr="00A60164">
        <w:rPr>
          <w:sz w:val="24"/>
          <w:szCs w:val="24"/>
        </w:rPr>
        <w:t>nie można pokrywać z przyznanej dotacji innych kosztów, jak tylko związanych bezpośrednio z realizowanym zadaniem (nie można pokrywać kosztów innej działalności statutowej Podmiotu), jak również w kalkulacji nie mogą być ujęte wydatki związane z remontami, adaptacją pomieszczeń, oraz inne nie związane z</w:t>
      </w:r>
      <w:r w:rsidR="0056521D" w:rsidRPr="00A60164">
        <w:rPr>
          <w:sz w:val="24"/>
          <w:szCs w:val="24"/>
        </w:rPr>
        <w:t xml:space="preserve"> zakresem merytorycznym zadania,</w:t>
      </w:r>
    </w:p>
    <w:p w14:paraId="0945EF98" w14:textId="77777777" w:rsidR="0056521D" w:rsidRPr="00A60164" w:rsidRDefault="0056521D" w:rsidP="00C120C2">
      <w:pPr>
        <w:numPr>
          <w:ilvl w:val="0"/>
          <w:numId w:val="12"/>
        </w:numPr>
        <w:jc w:val="both"/>
        <w:rPr>
          <w:sz w:val="24"/>
          <w:szCs w:val="24"/>
        </w:rPr>
      </w:pPr>
      <w:r w:rsidRPr="00A60164">
        <w:rPr>
          <w:sz w:val="24"/>
          <w:szCs w:val="24"/>
        </w:rPr>
        <w:t xml:space="preserve">koszty wynagrodzeń osobowych wraz z pochodnymi nie mogą przekraczać 70% dotacji, </w:t>
      </w:r>
      <w:r w:rsidRPr="00A60164">
        <w:rPr>
          <w:color w:val="000000"/>
          <w:sz w:val="24"/>
          <w:szCs w:val="24"/>
        </w:rPr>
        <w:t>każda zmiana tego kosztu wymaga zawarcia aneksu do umowy,</w:t>
      </w:r>
    </w:p>
    <w:p w14:paraId="5B054168" w14:textId="77777777" w:rsidR="0056521D" w:rsidRPr="00A60164" w:rsidRDefault="0056521D" w:rsidP="0056521D">
      <w:pPr>
        <w:numPr>
          <w:ilvl w:val="0"/>
          <w:numId w:val="12"/>
        </w:numPr>
        <w:jc w:val="both"/>
        <w:rPr>
          <w:sz w:val="24"/>
          <w:szCs w:val="24"/>
        </w:rPr>
      </w:pPr>
      <w:r w:rsidRPr="00A60164">
        <w:rPr>
          <w:sz w:val="24"/>
          <w:szCs w:val="24"/>
        </w:rPr>
        <w:t>koszty transportu nie mogą przekroczyć 30% dotacji, każda zmiana tego kosztu wymaga zawarcia aneksu do umowy,</w:t>
      </w:r>
    </w:p>
    <w:p w14:paraId="73AB0C8B" w14:textId="77777777" w:rsidR="0056521D" w:rsidRPr="00A60164" w:rsidRDefault="0056521D" w:rsidP="0056521D">
      <w:pPr>
        <w:numPr>
          <w:ilvl w:val="0"/>
          <w:numId w:val="12"/>
        </w:numPr>
        <w:jc w:val="both"/>
        <w:rPr>
          <w:sz w:val="24"/>
          <w:szCs w:val="24"/>
        </w:rPr>
      </w:pPr>
      <w:r w:rsidRPr="00A60164">
        <w:rPr>
          <w:color w:val="000000"/>
          <w:sz w:val="24"/>
          <w:szCs w:val="24"/>
        </w:rPr>
        <w:t xml:space="preserve">Podmiot realizujący zadanie zobowiązany jest złożyć </w:t>
      </w:r>
      <w:r w:rsidRPr="00A60164">
        <w:rPr>
          <w:color w:val="000000"/>
          <w:sz w:val="24"/>
          <w:szCs w:val="24"/>
          <w:u w:val="single"/>
        </w:rPr>
        <w:t>wniosek o aneksowanie</w:t>
      </w:r>
      <w:r w:rsidRPr="00A60164">
        <w:rPr>
          <w:color w:val="000000"/>
          <w:sz w:val="24"/>
          <w:szCs w:val="24"/>
        </w:rPr>
        <w:t xml:space="preserve"> zawartej umowy na realizację zadania publicznego wykonywanego przez ten podmiot, niezwłocznie po powzięciu informacji o zaistnieniu zdarzenia uzasadniającego zmianę – a niemieszczącego się w warunkach zmian niewymagających zawarcia aneksu opisanych w pkt 5. Wniosek o aneksowanie zawartej umowy wymaga uzasadnienia zmiany oraz załączenia zmienionych odpowiednio do proponowanej zmiany: harmonogramu i kosztorysu realizacji zadania. </w:t>
      </w:r>
    </w:p>
    <w:p w14:paraId="040D2191" w14:textId="77777777" w:rsidR="0056521D" w:rsidRPr="00A60164" w:rsidRDefault="0056521D" w:rsidP="0056521D">
      <w:pPr>
        <w:ind w:left="1429"/>
        <w:jc w:val="both"/>
        <w:rPr>
          <w:sz w:val="24"/>
          <w:szCs w:val="24"/>
        </w:rPr>
      </w:pPr>
      <w:r w:rsidRPr="00A60164">
        <w:rPr>
          <w:color w:val="000000"/>
          <w:sz w:val="24"/>
          <w:szCs w:val="24"/>
          <w:u w:val="single"/>
        </w:rPr>
        <w:t xml:space="preserve">Zmiany mogą dotyczyć wyłącznie zdarzeń przyszłych tj. następujących </w:t>
      </w:r>
      <w:r w:rsidR="00AB20A4" w:rsidRPr="00A60164">
        <w:rPr>
          <w:color w:val="000000"/>
          <w:sz w:val="24"/>
          <w:szCs w:val="24"/>
          <w:u w:val="single"/>
        </w:rPr>
        <w:br/>
      </w:r>
      <w:r w:rsidRPr="00A60164">
        <w:rPr>
          <w:color w:val="000000"/>
          <w:sz w:val="24"/>
          <w:szCs w:val="24"/>
          <w:u w:val="single"/>
        </w:rPr>
        <w:t>po dacie zawarcia aneksu</w:t>
      </w:r>
      <w:r w:rsidRPr="00A60164">
        <w:rPr>
          <w:color w:val="000000"/>
          <w:sz w:val="24"/>
          <w:szCs w:val="24"/>
        </w:rPr>
        <w:t xml:space="preserve">,   </w:t>
      </w:r>
    </w:p>
    <w:p w14:paraId="06CD6EE7" w14:textId="6EB76A76" w:rsidR="00C120C2" w:rsidRPr="00A60164" w:rsidRDefault="0056521D" w:rsidP="002D54B1">
      <w:pPr>
        <w:pStyle w:val="NormalnyWeb"/>
        <w:numPr>
          <w:ilvl w:val="0"/>
          <w:numId w:val="12"/>
        </w:numPr>
        <w:shd w:val="clear" w:color="auto" w:fill="FFFFFF"/>
        <w:spacing w:before="0" w:after="0"/>
        <w:jc w:val="both"/>
        <w:rPr>
          <w:szCs w:val="24"/>
          <w:u w:val="single"/>
        </w:rPr>
      </w:pPr>
      <w:r w:rsidRPr="00A60164">
        <w:rPr>
          <w:szCs w:val="24"/>
        </w:rPr>
        <w:t>z</w:t>
      </w:r>
      <w:r w:rsidR="00C120C2" w:rsidRPr="00A60164">
        <w:rPr>
          <w:szCs w:val="24"/>
        </w:rPr>
        <w:t xml:space="preserve">miana zawartej umowy nie może naruszyć zasad uczciwej konkurencji </w:t>
      </w:r>
      <w:r w:rsidR="00C120C2" w:rsidRPr="00A60164">
        <w:rPr>
          <w:szCs w:val="24"/>
        </w:rPr>
        <w:br/>
        <w:t xml:space="preserve">z art. 5 ust. 3 ustawy z dnia 24 kwietnia 2003 r. o działalności pożytku publicznego i o wolontariacie </w:t>
      </w:r>
      <w:r w:rsidR="002D54B1" w:rsidRPr="00A60164">
        <w:rPr>
          <w:szCs w:val="24"/>
        </w:rPr>
        <w:t>(</w:t>
      </w:r>
      <w:r w:rsidR="00A60164" w:rsidRPr="00A60164">
        <w:t>Dz. U. z 202</w:t>
      </w:r>
      <w:r w:rsidR="00587A25">
        <w:t>3</w:t>
      </w:r>
      <w:r w:rsidR="00A60164" w:rsidRPr="00A60164">
        <w:t xml:space="preserve"> r. poz. </w:t>
      </w:r>
      <w:r w:rsidR="00587A25">
        <w:t>571</w:t>
      </w:r>
      <w:r w:rsidR="002D54B1" w:rsidRPr="00A60164">
        <w:rPr>
          <w:szCs w:val="24"/>
        </w:rPr>
        <w:t>),</w:t>
      </w:r>
      <w:r w:rsidR="00331D75" w:rsidRPr="00A60164">
        <w:rPr>
          <w:szCs w:val="24"/>
        </w:rPr>
        <w:br/>
      </w:r>
      <w:r w:rsidR="00C120C2" w:rsidRPr="00A60164">
        <w:rPr>
          <w:szCs w:val="24"/>
        </w:rPr>
        <w:t>np. nie spowoduje istotnej zmiany treści oferty, która została wybrana.</w:t>
      </w:r>
    </w:p>
    <w:p w14:paraId="03E8DBD6" w14:textId="76D4A4C2" w:rsidR="001E1445" w:rsidRPr="00A60164" w:rsidRDefault="001E1445" w:rsidP="001E1445">
      <w:pPr>
        <w:pStyle w:val="NormalnyWeb"/>
        <w:shd w:val="clear" w:color="auto" w:fill="FFFFFF"/>
        <w:spacing w:before="0" w:after="0"/>
        <w:ind w:left="1429"/>
        <w:jc w:val="both"/>
        <w:rPr>
          <w:szCs w:val="24"/>
          <w:u w:val="single"/>
        </w:rPr>
      </w:pPr>
    </w:p>
    <w:p w14:paraId="56C19EF6" w14:textId="5CFC2BBE" w:rsidR="0093685B" w:rsidRPr="00A60164" w:rsidRDefault="0093685B" w:rsidP="001E1445">
      <w:pPr>
        <w:pStyle w:val="NormalnyWeb"/>
        <w:shd w:val="clear" w:color="auto" w:fill="FFFFFF"/>
        <w:spacing w:before="0" w:after="0"/>
        <w:ind w:left="1429"/>
        <w:jc w:val="both"/>
        <w:rPr>
          <w:szCs w:val="24"/>
          <w:u w:val="single"/>
        </w:rPr>
      </w:pPr>
    </w:p>
    <w:p w14:paraId="5126F2D6" w14:textId="5E3EDB46" w:rsidR="0093685B" w:rsidRPr="00A60164" w:rsidRDefault="0093685B" w:rsidP="001E1445">
      <w:pPr>
        <w:pStyle w:val="NormalnyWeb"/>
        <w:shd w:val="clear" w:color="auto" w:fill="FFFFFF"/>
        <w:spacing w:before="0" w:after="0"/>
        <w:ind w:left="1429"/>
        <w:jc w:val="both"/>
        <w:rPr>
          <w:szCs w:val="24"/>
          <w:u w:val="single"/>
        </w:rPr>
      </w:pPr>
    </w:p>
    <w:p w14:paraId="2C6EFCF9" w14:textId="77777777" w:rsidR="0093685B" w:rsidRPr="00A60164" w:rsidRDefault="0093685B" w:rsidP="001E1445">
      <w:pPr>
        <w:pStyle w:val="NormalnyWeb"/>
        <w:shd w:val="clear" w:color="auto" w:fill="FFFFFF"/>
        <w:spacing w:before="0" w:after="0"/>
        <w:ind w:left="1429"/>
        <w:jc w:val="both"/>
        <w:rPr>
          <w:szCs w:val="24"/>
          <w:u w:val="single"/>
        </w:rPr>
      </w:pPr>
    </w:p>
    <w:p w14:paraId="12244260" w14:textId="77777777" w:rsidR="00C120C2" w:rsidRPr="00A60164" w:rsidRDefault="00C120C2" w:rsidP="00C120C2">
      <w:pPr>
        <w:pStyle w:val="NormalnyWeb"/>
        <w:shd w:val="clear" w:color="auto" w:fill="FFFFFF"/>
        <w:spacing w:before="0" w:after="0"/>
        <w:jc w:val="both"/>
        <w:rPr>
          <w:szCs w:val="24"/>
        </w:rPr>
      </w:pPr>
    </w:p>
    <w:p w14:paraId="14132808" w14:textId="77777777" w:rsidR="00C120C2" w:rsidRPr="00A60164" w:rsidRDefault="00C120C2" w:rsidP="00C120C2">
      <w:pPr>
        <w:pStyle w:val="NormalnyWeb"/>
        <w:shd w:val="clear" w:color="auto" w:fill="FFFFFF"/>
        <w:spacing w:before="0" w:after="0"/>
        <w:jc w:val="both"/>
        <w:rPr>
          <w:b/>
          <w:bCs/>
          <w:szCs w:val="24"/>
        </w:rPr>
      </w:pPr>
      <w:r w:rsidRPr="00A60164">
        <w:rPr>
          <w:b/>
          <w:bCs/>
          <w:szCs w:val="24"/>
        </w:rPr>
        <w:lastRenderedPageBreak/>
        <w:t xml:space="preserve">V. Opis sposobu przygotowania ofert: </w:t>
      </w:r>
    </w:p>
    <w:p w14:paraId="3DF37580" w14:textId="77777777" w:rsidR="00C120C2" w:rsidRPr="00A60164" w:rsidRDefault="00C120C2" w:rsidP="00C120C2">
      <w:pPr>
        <w:pStyle w:val="NormalnyWeb"/>
        <w:numPr>
          <w:ilvl w:val="0"/>
          <w:numId w:val="8"/>
        </w:numPr>
        <w:shd w:val="clear" w:color="auto" w:fill="FFFFFF"/>
        <w:spacing w:before="0" w:after="0"/>
        <w:jc w:val="both"/>
        <w:rPr>
          <w:bCs/>
          <w:szCs w:val="24"/>
        </w:rPr>
      </w:pPr>
      <w:r w:rsidRPr="00A60164">
        <w:rPr>
          <w:bCs/>
          <w:szCs w:val="24"/>
        </w:rPr>
        <w:t xml:space="preserve">oferta powinna być przygotowana: </w:t>
      </w:r>
    </w:p>
    <w:p w14:paraId="3FEF8AFD" w14:textId="77777777" w:rsidR="00C120C2" w:rsidRPr="00A60164" w:rsidRDefault="00C120C2" w:rsidP="00C120C2">
      <w:pPr>
        <w:pStyle w:val="NormalnyWeb"/>
        <w:numPr>
          <w:ilvl w:val="0"/>
          <w:numId w:val="13"/>
        </w:numPr>
        <w:shd w:val="clear" w:color="auto" w:fill="FFFFFF"/>
        <w:spacing w:before="0" w:after="0"/>
        <w:jc w:val="both"/>
        <w:rPr>
          <w:szCs w:val="24"/>
        </w:rPr>
      </w:pPr>
      <w:r w:rsidRPr="00A60164">
        <w:rPr>
          <w:szCs w:val="24"/>
        </w:rPr>
        <w:t>na piśmie (np. wydruk komputerowy, druki wypełnione pismem drukowanym lub maszynopis),</w:t>
      </w:r>
    </w:p>
    <w:p w14:paraId="63B3DD6E" w14:textId="77777777" w:rsidR="00D07C59" w:rsidRPr="00A60164" w:rsidRDefault="00D07C59" w:rsidP="00D07C59">
      <w:pPr>
        <w:pStyle w:val="NormalnyWeb"/>
        <w:numPr>
          <w:ilvl w:val="0"/>
          <w:numId w:val="13"/>
        </w:numPr>
        <w:shd w:val="clear" w:color="auto" w:fill="FFFFFF"/>
        <w:spacing w:before="0" w:after="0"/>
        <w:jc w:val="both"/>
        <w:rPr>
          <w:szCs w:val="24"/>
        </w:rPr>
      </w:pPr>
      <w:r w:rsidRPr="00A60164">
        <w:rPr>
          <w:szCs w:val="24"/>
        </w:rPr>
        <w:t xml:space="preserve">wg wzoru stanowiącego załącznik nr 1 do </w:t>
      </w:r>
      <w:r w:rsidR="00D24F6A" w:rsidRPr="00A60164">
        <w:rPr>
          <w:szCs w:val="24"/>
        </w:rPr>
        <w:t xml:space="preserve">rozporządzenia Przewodniczącego Komitetu do spraw Pożytku Publicznego z dnia 24 października 2018 r. </w:t>
      </w:r>
      <w:r w:rsidR="00D24F6A" w:rsidRPr="00A60164">
        <w:rPr>
          <w:szCs w:val="24"/>
        </w:rPr>
        <w:br/>
        <w:t xml:space="preserve">w sprawie wzorów ofert i ramowych wzorów umów dotyczących realizacji zadań publicznych oraz wzorów sprawozdań z wykonania tych zadań (Dz. U. poz. 2057), </w:t>
      </w:r>
      <w:r w:rsidRPr="00A60164">
        <w:rPr>
          <w:szCs w:val="24"/>
        </w:rPr>
        <w:t xml:space="preserve">który można pobrać w Urzędzie Miejskim w Łobzie, w Wydziale Edukacji, Kultury </w:t>
      </w:r>
      <w:r w:rsidR="00D24F6A" w:rsidRPr="00A60164">
        <w:rPr>
          <w:szCs w:val="24"/>
        </w:rPr>
        <w:t>i</w:t>
      </w:r>
      <w:r w:rsidRPr="00A60164">
        <w:rPr>
          <w:szCs w:val="24"/>
        </w:rPr>
        <w:t xml:space="preserve"> Zdrowia, pok. Nr 17, przy ul. Niepodległości 13 oraz na stronie internetowej gminy,</w:t>
      </w:r>
    </w:p>
    <w:p w14:paraId="0642B6C8" w14:textId="77777777" w:rsidR="00D07C59" w:rsidRPr="00A60164" w:rsidRDefault="00D07C59" w:rsidP="00D07C59">
      <w:pPr>
        <w:pStyle w:val="NormalnyWeb"/>
        <w:numPr>
          <w:ilvl w:val="0"/>
          <w:numId w:val="13"/>
        </w:numPr>
        <w:shd w:val="clear" w:color="auto" w:fill="FFFFFF"/>
        <w:spacing w:before="0" w:after="0"/>
        <w:jc w:val="both"/>
        <w:rPr>
          <w:szCs w:val="24"/>
        </w:rPr>
      </w:pPr>
      <w:r w:rsidRPr="00A60164">
        <w:rPr>
          <w:szCs w:val="24"/>
        </w:rPr>
        <w:t xml:space="preserve">w języku polskim, </w:t>
      </w:r>
    </w:p>
    <w:p w14:paraId="486AC6C3" w14:textId="6BB14BC3" w:rsidR="00D07C59" w:rsidRPr="00A60164" w:rsidRDefault="00D07C59" w:rsidP="00D07C59">
      <w:pPr>
        <w:pStyle w:val="NormalnyWeb"/>
        <w:numPr>
          <w:ilvl w:val="0"/>
          <w:numId w:val="13"/>
        </w:numPr>
        <w:shd w:val="clear" w:color="auto" w:fill="FFFFFF"/>
        <w:spacing w:before="0" w:after="0"/>
        <w:jc w:val="both"/>
        <w:rPr>
          <w:szCs w:val="24"/>
        </w:rPr>
      </w:pPr>
      <w:r w:rsidRPr="00A60164">
        <w:rPr>
          <w:szCs w:val="24"/>
        </w:rPr>
        <w:t xml:space="preserve">podpisana przez osobę lub osoby upoważnione do reprezentowania organizacji na zewnątrz wyszczególnione w odpowiednim dokumencie potwierdzającym ich uprawnienia (np. pełnomocnictwo łącznie z odpisem KRS lub </w:t>
      </w:r>
      <w:r w:rsidR="00851884" w:rsidRPr="00A60164">
        <w:rPr>
          <w:szCs w:val="24"/>
        </w:rPr>
        <w:t>pełnomocnictwo z</w:t>
      </w:r>
      <w:r w:rsidRPr="00A60164">
        <w:rPr>
          <w:szCs w:val="24"/>
        </w:rPr>
        <w:t xml:space="preserve"> zaświadczeniem organu rejestrowego, KRS, zaświadczenie organu rejestrowego)    </w:t>
      </w:r>
    </w:p>
    <w:p w14:paraId="4357F1D8" w14:textId="77777777" w:rsidR="00D07C59" w:rsidRPr="00A60164" w:rsidRDefault="00D07C59" w:rsidP="00D07C59">
      <w:pPr>
        <w:numPr>
          <w:ilvl w:val="0"/>
          <w:numId w:val="13"/>
        </w:numPr>
        <w:jc w:val="both"/>
        <w:rPr>
          <w:sz w:val="24"/>
          <w:szCs w:val="24"/>
        </w:rPr>
      </w:pPr>
      <w:r w:rsidRPr="00A60164">
        <w:rPr>
          <w:sz w:val="24"/>
          <w:szCs w:val="24"/>
        </w:rPr>
        <w:t xml:space="preserve"> </w:t>
      </w:r>
      <w:hyperlink r:id="rId8" w:history="1">
        <w:r w:rsidRPr="00A60164">
          <w:rPr>
            <w:rStyle w:val="Hipercze"/>
            <w:color w:val="auto"/>
            <w:sz w:val="24"/>
            <w:szCs w:val="24"/>
          </w:rPr>
          <w:t>druk</w:t>
        </w:r>
      </w:hyperlink>
      <w:r w:rsidRPr="00A60164">
        <w:rPr>
          <w:sz w:val="24"/>
          <w:szCs w:val="24"/>
        </w:rPr>
        <w:t xml:space="preserve"> oferty jest dostępny na stronie internetowej </w:t>
      </w:r>
      <w:hyperlink r:id="rId9" w:history="1">
        <w:r w:rsidRPr="00A60164">
          <w:rPr>
            <w:rStyle w:val="Hipercze"/>
            <w:color w:val="auto"/>
            <w:sz w:val="24"/>
            <w:szCs w:val="24"/>
          </w:rPr>
          <w:t>www.bip.lobez.pl</w:t>
        </w:r>
      </w:hyperlink>
      <w:r w:rsidRPr="00A60164">
        <w:rPr>
          <w:sz w:val="24"/>
          <w:szCs w:val="24"/>
        </w:rPr>
        <w:t xml:space="preserve"> – </w:t>
      </w:r>
      <w:r w:rsidR="00E06B97" w:rsidRPr="00A60164">
        <w:rPr>
          <w:sz w:val="24"/>
          <w:szCs w:val="24"/>
        </w:rPr>
        <w:br/>
      </w:r>
      <w:r w:rsidRPr="00A60164">
        <w:rPr>
          <w:sz w:val="24"/>
          <w:szCs w:val="24"/>
        </w:rPr>
        <w:t>w zakładce: „Współpraca z organizacjami pozarządowymi” oraz stanowi załącznik nr 1 do niniejszego ogłoszenia,</w:t>
      </w:r>
    </w:p>
    <w:p w14:paraId="1FE5BE7E" w14:textId="77777777" w:rsidR="00D07C59" w:rsidRPr="00A60164" w:rsidRDefault="00D07C59" w:rsidP="00D07C59">
      <w:pPr>
        <w:numPr>
          <w:ilvl w:val="0"/>
          <w:numId w:val="13"/>
        </w:numPr>
        <w:jc w:val="both"/>
        <w:rPr>
          <w:sz w:val="24"/>
          <w:szCs w:val="24"/>
        </w:rPr>
      </w:pPr>
      <w:r w:rsidRPr="00A60164">
        <w:rPr>
          <w:sz w:val="24"/>
          <w:szCs w:val="24"/>
        </w:rPr>
        <w:t xml:space="preserve">poszczególne strony oferty i załączników powinny być ponumerowane oraz zaparafowane przez osobę podpisującą ofertę. </w:t>
      </w:r>
    </w:p>
    <w:p w14:paraId="4BC9A524" w14:textId="77777777" w:rsidR="00C120C2" w:rsidRPr="00A60164" w:rsidRDefault="00F36BFE" w:rsidP="00C120C2">
      <w:pPr>
        <w:pStyle w:val="NormalnyWeb"/>
        <w:numPr>
          <w:ilvl w:val="0"/>
          <w:numId w:val="8"/>
        </w:numPr>
        <w:shd w:val="clear" w:color="auto" w:fill="FFFFFF"/>
        <w:spacing w:before="0" w:after="0"/>
        <w:jc w:val="both"/>
        <w:rPr>
          <w:szCs w:val="24"/>
        </w:rPr>
      </w:pPr>
      <w:r w:rsidRPr="00A60164">
        <w:rPr>
          <w:szCs w:val="24"/>
        </w:rPr>
        <w:t>D</w:t>
      </w:r>
      <w:r w:rsidR="00C120C2" w:rsidRPr="00A60164">
        <w:rPr>
          <w:szCs w:val="24"/>
        </w:rPr>
        <w:t xml:space="preserve">o oferty wspólnej podmioty załączają umowę zawartą między sobą, określającą zakres ich świadczeń składających się na realizację zadania publicznego. </w:t>
      </w:r>
    </w:p>
    <w:p w14:paraId="11D126DB" w14:textId="77777777" w:rsidR="00C120C2" w:rsidRPr="00A60164" w:rsidRDefault="00F36BFE" w:rsidP="00C120C2">
      <w:pPr>
        <w:pStyle w:val="NormalnyWeb"/>
        <w:numPr>
          <w:ilvl w:val="0"/>
          <w:numId w:val="8"/>
        </w:numPr>
        <w:shd w:val="clear" w:color="auto" w:fill="FFFFFF"/>
        <w:spacing w:before="0" w:after="0"/>
        <w:jc w:val="both"/>
        <w:rPr>
          <w:szCs w:val="24"/>
        </w:rPr>
      </w:pPr>
      <w:r w:rsidRPr="00A60164">
        <w:rPr>
          <w:szCs w:val="24"/>
        </w:rPr>
        <w:t>P</w:t>
      </w:r>
      <w:r w:rsidR="00C120C2" w:rsidRPr="00A60164">
        <w:rPr>
          <w:szCs w:val="24"/>
        </w:rPr>
        <w:t xml:space="preserve">odmiot ubiegający się o przyznanie środków powinien przedstawić ofertę zgodnie </w:t>
      </w:r>
      <w:r w:rsidR="00C120C2" w:rsidRPr="00A60164">
        <w:rPr>
          <w:szCs w:val="24"/>
        </w:rPr>
        <w:br/>
        <w:t xml:space="preserve">z zasadami uczciwej konkurencji, gwarantującą wykonanie zadania w sposób efektywny, oszczędny i terminowy. </w:t>
      </w:r>
    </w:p>
    <w:p w14:paraId="1FCC4BB2" w14:textId="0CA79CA8" w:rsidR="00291BC1" w:rsidRPr="00A60164" w:rsidRDefault="00F36BFE" w:rsidP="00291BC1">
      <w:pPr>
        <w:pStyle w:val="NormalnyWeb"/>
        <w:numPr>
          <w:ilvl w:val="0"/>
          <w:numId w:val="8"/>
        </w:numPr>
        <w:shd w:val="clear" w:color="auto" w:fill="FFFFFF"/>
        <w:spacing w:before="0" w:after="0"/>
        <w:jc w:val="both"/>
        <w:rPr>
          <w:szCs w:val="24"/>
        </w:rPr>
      </w:pPr>
      <w:r w:rsidRPr="00A60164">
        <w:rPr>
          <w:b/>
          <w:szCs w:val="24"/>
        </w:rPr>
        <w:t>O</w:t>
      </w:r>
      <w:r w:rsidR="00C120C2" w:rsidRPr="00A60164">
        <w:rPr>
          <w:b/>
          <w:szCs w:val="24"/>
        </w:rPr>
        <w:t xml:space="preserve">ferta powinna zawierać informacje wskazane w </w:t>
      </w:r>
      <w:bookmarkStart w:id="8" w:name="_Hlk499033927"/>
      <w:r w:rsidR="00D24F6A" w:rsidRPr="00A60164">
        <w:rPr>
          <w:szCs w:val="24"/>
        </w:rPr>
        <w:t>rozporządzeniu Przewodniczącego Komitetu do spraw Pożytku Publicznego z dnia 24</w:t>
      </w:r>
      <w:r w:rsidR="00DE58B1" w:rsidRPr="00A60164">
        <w:rPr>
          <w:szCs w:val="24"/>
        </w:rPr>
        <w:t> </w:t>
      </w:r>
      <w:r w:rsidR="00D24F6A" w:rsidRPr="00A60164">
        <w:rPr>
          <w:szCs w:val="24"/>
        </w:rPr>
        <w:t>października</w:t>
      </w:r>
      <w:r w:rsidR="00DE58B1" w:rsidRPr="00A60164">
        <w:rPr>
          <w:szCs w:val="24"/>
        </w:rPr>
        <w:t> </w:t>
      </w:r>
      <w:r w:rsidR="00D24F6A" w:rsidRPr="00A60164">
        <w:rPr>
          <w:szCs w:val="24"/>
        </w:rPr>
        <w:t>2018 r. w sprawie wzorów ofert i ramowych wzorów umów dotyczących realizacji zadań publicznych oraz wzorów sprawozdań z wykonania tych zadań (Dz. U. poz. 2057).</w:t>
      </w:r>
    </w:p>
    <w:p w14:paraId="7B809E9D" w14:textId="77777777" w:rsidR="00C120C2" w:rsidRPr="00A60164" w:rsidRDefault="00291BC1" w:rsidP="00291BC1">
      <w:pPr>
        <w:pStyle w:val="NormalnyWeb"/>
        <w:numPr>
          <w:ilvl w:val="0"/>
          <w:numId w:val="8"/>
        </w:numPr>
        <w:shd w:val="clear" w:color="auto" w:fill="FFFFFF"/>
        <w:spacing w:before="0" w:after="0"/>
        <w:jc w:val="both"/>
        <w:rPr>
          <w:szCs w:val="24"/>
        </w:rPr>
      </w:pPr>
      <w:bookmarkStart w:id="9" w:name="_Hlk499105881"/>
      <w:bookmarkEnd w:id="8"/>
      <w:r w:rsidRPr="00A60164">
        <w:rPr>
          <w:b/>
          <w:bCs/>
          <w:szCs w:val="24"/>
        </w:rPr>
        <w:t>W</w:t>
      </w:r>
      <w:r w:rsidR="00C120C2" w:rsidRPr="00A60164">
        <w:rPr>
          <w:b/>
          <w:bCs/>
          <w:szCs w:val="24"/>
        </w:rPr>
        <w:t xml:space="preserve">arunkiem rozpatrzenia oferty jest w szczególności: </w:t>
      </w:r>
    </w:p>
    <w:p w14:paraId="1051DAA9" w14:textId="476665EE" w:rsidR="00D07C59" w:rsidRPr="00A60164" w:rsidRDefault="00D07C59" w:rsidP="00D07C59">
      <w:pPr>
        <w:pStyle w:val="NormalnyWeb"/>
        <w:numPr>
          <w:ilvl w:val="1"/>
          <w:numId w:val="8"/>
        </w:numPr>
        <w:shd w:val="clear" w:color="auto" w:fill="FFFFFF"/>
        <w:spacing w:before="0" w:after="0"/>
        <w:jc w:val="both"/>
        <w:rPr>
          <w:szCs w:val="24"/>
        </w:rPr>
      </w:pPr>
      <w:r w:rsidRPr="00A60164">
        <w:rPr>
          <w:szCs w:val="24"/>
        </w:rPr>
        <w:t>złożenie oferty przez uprawniony pod</w:t>
      </w:r>
      <w:r w:rsidR="00CD3F17" w:rsidRPr="00A60164">
        <w:rPr>
          <w:szCs w:val="24"/>
        </w:rPr>
        <w:t>miot, zgodnie z art. 11 ust. 3 ustawy z </w:t>
      </w:r>
      <w:r w:rsidRPr="00A60164">
        <w:rPr>
          <w:szCs w:val="24"/>
        </w:rPr>
        <w:t>dnia 24 kwietnia 2003 r. o dział</w:t>
      </w:r>
      <w:r w:rsidR="00CD3F17" w:rsidRPr="00A60164">
        <w:rPr>
          <w:szCs w:val="24"/>
        </w:rPr>
        <w:t>alności pożytku publicznego i o </w:t>
      </w:r>
      <w:r w:rsidRPr="00A60164">
        <w:rPr>
          <w:szCs w:val="24"/>
        </w:rPr>
        <w:t>wolontariacie</w:t>
      </w:r>
      <w:r w:rsidR="00CD3F17" w:rsidRPr="00A60164">
        <w:rPr>
          <w:szCs w:val="24"/>
        </w:rPr>
        <w:t xml:space="preserve"> </w:t>
      </w:r>
      <w:r w:rsidR="00587A25">
        <w:rPr>
          <w:szCs w:val="24"/>
        </w:rPr>
        <w:br/>
      </w:r>
      <w:r w:rsidR="00CD3F17" w:rsidRPr="00A60164">
        <w:t>(</w:t>
      </w:r>
      <w:r w:rsidR="00A60164" w:rsidRPr="00A60164">
        <w:t>Dz. U. z 202</w:t>
      </w:r>
      <w:r w:rsidR="00587A25">
        <w:t>3</w:t>
      </w:r>
      <w:r w:rsidR="00A60164" w:rsidRPr="00A60164">
        <w:t xml:space="preserve"> r. poz. </w:t>
      </w:r>
      <w:r w:rsidR="00587A25">
        <w:t>571</w:t>
      </w:r>
      <w:r w:rsidR="00CD3F17" w:rsidRPr="00A60164">
        <w:t>)</w:t>
      </w:r>
      <w:r w:rsidRPr="00A60164">
        <w:rPr>
          <w:szCs w:val="24"/>
        </w:rPr>
        <w:t xml:space="preserve">, </w:t>
      </w:r>
    </w:p>
    <w:p w14:paraId="2F3E2EFB" w14:textId="77777777" w:rsidR="00D07C59" w:rsidRPr="00A60164" w:rsidRDefault="00D07C59" w:rsidP="00D07C59">
      <w:pPr>
        <w:pStyle w:val="NormalnyWeb"/>
        <w:numPr>
          <w:ilvl w:val="1"/>
          <w:numId w:val="8"/>
        </w:numPr>
        <w:shd w:val="clear" w:color="auto" w:fill="FFFFFF"/>
        <w:spacing w:before="0" w:after="0"/>
        <w:jc w:val="both"/>
        <w:rPr>
          <w:szCs w:val="24"/>
        </w:rPr>
      </w:pPr>
      <w:r w:rsidRPr="00A60164">
        <w:rPr>
          <w:szCs w:val="24"/>
        </w:rPr>
        <w:t>złożenie oferty w terminie ustalonym w niniejszym ogłoszeniu,</w:t>
      </w:r>
    </w:p>
    <w:p w14:paraId="7F9D25C0" w14:textId="77777777" w:rsidR="00D07C59" w:rsidRPr="00A60164" w:rsidRDefault="00D07C59" w:rsidP="00D07C59">
      <w:pPr>
        <w:pStyle w:val="NormalnyWeb"/>
        <w:numPr>
          <w:ilvl w:val="1"/>
          <w:numId w:val="8"/>
        </w:numPr>
        <w:shd w:val="clear" w:color="auto" w:fill="FFFFFF"/>
        <w:spacing w:before="0" w:after="0"/>
        <w:jc w:val="both"/>
        <w:rPr>
          <w:szCs w:val="24"/>
        </w:rPr>
      </w:pPr>
      <w:r w:rsidRPr="00A60164">
        <w:rPr>
          <w:szCs w:val="24"/>
        </w:rPr>
        <w:t>złożenie oferty na odpowiednim druku, zgodnie z obowiązującym wzorem,</w:t>
      </w:r>
    </w:p>
    <w:p w14:paraId="4ABE3D65" w14:textId="77777777" w:rsidR="00D07C59" w:rsidRPr="00A60164" w:rsidRDefault="00D07C59" w:rsidP="00D07C59">
      <w:pPr>
        <w:pStyle w:val="NormalnyWeb"/>
        <w:numPr>
          <w:ilvl w:val="1"/>
          <w:numId w:val="8"/>
        </w:numPr>
        <w:shd w:val="clear" w:color="auto" w:fill="FFFFFF"/>
        <w:spacing w:before="0" w:after="0"/>
        <w:jc w:val="both"/>
        <w:rPr>
          <w:szCs w:val="24"/>
        </w:rPr>
      </w:pPr>
      <w:r w:rsidRPr="00A60164">
        <w:rPr>
          <w:szCs w:val="24"/>
        </w:rPr>
        <w:t>złożenie oferty wraz z niezbędnymi załącznikami, tj.: kopią statutu, kopią aktualnego odpisu z KRS lub innego właściwego rejestru, lub innego aktualnego dokumentu stanowiącego o podstawie prawnej działalności Podmiotu - kopie powyższych dokume</w:t>
      </w:r>
      <w:r w:rsidR="00CD3F17" w:rsidRPr="00A60164">
        <w:rPr>
          <w:szCs w:val="24"/>
        </w:rPr>
        <w:t>ntów potwierdzone za zgodność z </w:t>
      </w:r>
      <w:r w:rsidRPr="00A60164">
        <w:rPr>
          <w:szCs w:val="24"/>
        </w:rPr>
        <w:t>oryginałem przez osobę upoważnioną,</w:t>
      </w:r>
    </w:p>
    <w:p w14:paraId="7F463543" w14:textId="77777777" w:rsidR="00D5287A" w:rsidRPr="00A60164" w:rsidRDefault="00EC5059" w:rsidP="00C120C2">
      <w:pPr>
        <w:pStyle w:val="NormalnyWeb"/>
        <w:numPr>
          <w:ilvl w:val="1"/>
          <w:numId w:val="8"/>
        </w:numPr>
        <w:shd w:val="clear" w:color="auto" w:fill="FFFFFF"/>
        <w:spacing w:before="0" w:after="0"/>
        <w:jc w:val="both"/>
        <w:rPr>
          <w:szCs w:val="24"/>
        </w:rPr>
      </w:pPr>
      <w:r w:rsidRPr="00A60164">
        <w:rPr>
          <w:szCs w:val="24"/>
        </w:rPr>
        <w:t>złożenie oferty podpisanej osobę/o</w:t>
      </w:r>
      <w:r w:rsidR="00CD3F17" w:rsidRPr="00A60164">
        <w:rPr>
          <w:szCs w:val="24"/>
        </w:rPr>
        <w:t>soby upoważnioną/upoważnione do </w:t>
      </w:r>
      <w:r w:rsidRPr="00A60164">
        <w:rPr>
          <w:szCs w:val="24"/>
        </w:rPr>
        <w:t>składania oświadczeń woli przez oferenta,</w:t>
      </w:r>
    </w:p>
    <w:p w14:paraId="437648EB" w14:textId="76AA622E" w:rsidR="00D07C59" w:rsidRPr="00A60164" w:rsidRDefault="00D07C59" w:rsidP="00D07C59">
      <w:pPr>
        <w:pStyle w:val="NormalnyWeb"/>
        <w:numPr>
          <w:ilvl w:val="1"/>
          <w:numId w:val="8"/>
        </w:numPr>
        <w:shd w:val="clear" w:color="auto" w:fill="FFFFFF"/>
        <w:spacing w:before="0" w:after="0"/>
        <w:jc w:val="both"/>
        <w:rPr>
          <w:szCs w:val="24"/>
        </w:rPr>
      </w:pPr>
      <w:r w:rsidRPr="00A60164">
        <w:rPr>
          <w:szCs w:val="24"/>
        </w:rPr>
        <w:t xml:space="preserve">złożenie pisemnego oświadczenia osób upoważnionych do składania oświadczeń woli w imieniu danego podmiotu o zobowiązaniu się do prowadzenia wyodrębnionej ewidencji księgowej dla środków otrzymanych </w:t>
      </w:r>
      <w:r w:rsidR="00587A25">
        <w:rPr>
          <w:szCs w:val="24"/>
        </w:rPr>
        <w:br/>
      </w:r>
      <w:r w:rsidRPr="00A60164">
        <w:rPr>
          <w:szCs w:val="24"/>
        </w:rPr>
        <w:t xml:space="preserve">z budżetu gminy, ze wskazaniem rachunku bankowego, na który należy przekazać dotację - wzór oświadczenia stanowi załącznik nr 5 do niniejszego ogłoszenia, </w:t>
      </w:r>
    </w:p>
    <w:p w14:paraId="2BD849B2" w14:textId="77777777" w:rsidR="00C120C2" w:rsidRPr="00A60164" w:rsidRDefault="00C120C2" w:rsidP="00C120C2">
      <w:pPr>
        <w:pStyle w:val="NormalnyWeb"/>
        <w:numPr>
          <w:ilvl w:val="1"/>
          <w:numId w:val="8"/>
        </w:numPr>
        <w:shd w:val="clear" w:color="auto" w:fill="FFFFFF"/>
        <w:spacing w:before="0" w:after="0"/>
        <w:jc w:val="both"/>
        <w:rPr>
          <w:szCs w:val="24"/>
        </w:rPr>
      </w:pPr>
      <w:r w:rsidRPr="00A60164">
        <w:rPr>
          <w:szCs w:val="24"/>
        </w:rPr>
        <w:lastRenderedPageBreak/>
        <w:t>załączenie pełnomocnictwa do działania w imieniu organizacji (w przypadku, gdy umowę dotacji podpisują osoby inne niż umocowane do reprezentacji zgodnie ze statutem organizacji</w:t>
      </w:r>
      <w:r w:rsidR="00D07C59" w:rsidRPr="00A60164">
        <w:rPr>
          <w:szCs w:val="24"/>
        </w:rPr>
        <w:t>),</w:t>
      </w:r>
    </w:p>
    <w:p w14:paraId="239001D7" w14:textId="77777777" w:rsidR="00C120C2" w:rsidRPr="00A60164" w:rsidRDefault="00C120C2" w:rsidP="00C120C2">
      <w:pPr>
        <w:pStyle w:val="NormalnyWeb"/>
        <w:numPr>
          <w:ilvl w:val="0"/>
          <w:numId w:val="8"/>
        </w:numPr>
        <w:shd w:val="clear" w:color="auto" w:fill="FFFFFF"/>
        <w:spacing w:before="0" w:after="0"/>
        <w:jc w:val="both"/>
        <w:rPr>
          <w:szCs w:val="24"/>
        </w:rPr>
      </w:pPr>
      <w:r w:rsidRPr="00A60164">
        <w:rPr>
          <w:szCs w:val="24"/>
        </w:rPr>
        <w:t>złożenie oferty nie jest równoznaczne z przyznaniem dotacji,</w:t>
      </w:r>
    </w:p>
    <w:p w14:paraId="66A35637" w14:textId="77777777" w:rsidR="004E1D77" w:rsidRPr="00A60164" w:rsidRDefault="00C120C2" w:rsidP="00C120C2">
      <w:pPr>
        <w:pStyle w:val="NormalnyWeb"/>
        <w:numPr>
          <w:ilvl w:val="0"/>
          <w:numId w:val="8"/>
        </w:numPr>
        <w:shd w:val="clear" w:color="auto" w:fill="FFFFFF"/>
        <w:spacing w:before="0" w:after="0"/>
        <w:jc w:val="both"/>
        <w:rPr>
          <w:szCs w:val="24"/>
        </w:rPr>
      </w:pPr>
      <w:r w:rsidRPr="00A60164">
        <w:rPr>
          <w:szCs w:val="24"/>
        </w:rPr>
        <w:t xml:space="preserve">czas związania ofertą - 45 dni od dnia złożenia oferty. </w:t>
      </w:r>
    </w:p>
    <w:bookmarkEnd w:id="9"/>
    <w:p w14:paraId="232F7644" w14:textId="77777777" w:rsidR="004E1D77" w:rsidRPr="004915D1" w:rsidRDefault="004E1D77" w:rsidP="00C120C2">
      <w:pPr>
        <w:pStyle w:val="NormalnyWeb"/>
        <w:shd w:val="clear" w:color="auto" w:fill="FFFFFF"/>
        <w:spacing w:before="0" w:after="0"/>
        <w:jc w:val="both"/>
        <w:rPr>
          <w:szCs w:val="24"/>
          <w:highlight w:val="yellow"/>
        </w:rPr>
      </w:pPr>
    </w:p>
    <w:p w14:paraId="6ED8D2F6" w14:textId="77777777" w:rsidR="00C120C2" w:rsidRPr="00A60164" w:rsidRDefault="00C120C2" w:rsidP="00C120C2">
      <w:pPr>
        <w:pStyle w:val="NormalnyWeb"/>
        <w:shd w:val="clear" w:color="auto" w:fill="FFFFFF"/>
        <w:spacing w:before="0" w:after="0"/>
        <w:jc w:val="both"/>
        <w:rPr>
          <w:szCs w:val="24"/>
        </w:rPr>
      </w:pPr>
    </w:p>
    <w:p w14:paraId="0F22136B" w14:textId="77777777" w:rsidR="00C120C2" w:rsidRPr="00A60164" w:rsidRDefault="00C120C2" w:rsidP="00C120C2">
      <w:pPr>
        <w:pStyle w:val="NormalnyWeb"/>
        <w:numPr>
          <w:ilvl w:val="0"/>
          <w:numId w:val="3"/>
        </w:numPr>
        <w:shd w:val="clear" w:color="auto" w:fill="FFFFFF"/>
        <w:tabs>
          <w:tab w:val="clear" w:pos="726"/>
        </w:tabs>
        <w:spacing w:before="0" w:after="0"/>
        <w:ind w:left="0" w:firstLine="0"/>
        <w:jc w:val="both"/>
        <w:rPr>
          <w:b/>
          <w:szCs w:val="24"/>
        </w:rPr>
      </w:pPr>
      <w:r w:rsidRPr="00A60164">
        <w:rPr>
          <w:b/>
          <w:szCs w:val="24"/>
        </w:rPr>
        <w:t xml:space="preserve"> Terminy składania ofert: </w:t>
      </w:r>
    </w:p>
    <w:p w14:paraId="294FA0A7" w14:textId="29F25B83" w:rsidR="00C120C2" w:rsidRPr="009457D4" w:rsidRDefault="00C120C2" w:rsidP="00DE58B1">
      <w:pPr>
        <w:numPr>
          <w:ilvl w:val="0"/>
          <w:numId w:val="9"/>
        </w:numPr>
        <w:jc w:val="both"/>
        <w:rPr>
          <w:b/>
          <w:sz w:val="24"/>
          <w:szCs w:val="24"/>
        </w:rPr>
      </w:pPr>
      <w:r w:rsidRPr="009457D4">
        <w:rPr>
          <w:sz w:val="24"/>
          <w:szCs w:val="24"/>
        </w:rPr>
        <w:t xml:space="preserve">Oferty należy składać w Urzędzie Miejskim w Łobzie przy ul. Niepodległości 13 (pok. 24 - sekretariat I piętro) w </w:t>
      </w:r>
      <w:r w:rsidRPr="009457D4">
        <w:rPr>
          <w:b/>
          <w:sz w:val="24"/>
          <w:szCs w:val="24"/>
        </w:rPr>
        <w:t xml:space="preserve">zamkniętej kopercie </w:t>
      </w:r>
      <w:r w:rsidRPr="009457D4">
        <w:rPr>
          <w:sz w:val="24"/>
          <w:szCs w:val="24"/>
        </w:rPr>
        <w:t xml:space="preserve">z dopiskiem </w:t>
      </w:r>
      <w:r w:rsidR="00331D75" w:rsidRPr="009457D4">
        <w:rPr>
          <w:b/>
          <w:bCs/>
          <w:sz w:val="24"/>
          <w:szCs w:val="24"/>
        </w:rPr>
        <w:t>„</w:t>
      </w:r>
      <w:r w:rsidRPr="009457D4">
        <w:rPr>
          <w:b/>
          <w:bCs/>
          <w:sz w:val="24"/>
          <w:szCs w:val="24"/>
        </w:rPr>
        <w:t xml:space="preserve">Otwarty konkurs ofert </w:t>
      </w:r>
      <w:r w:rsidR="00DE58B1" w:rsidRPr="009457D4">
        <w:rPr>
          <w:b/>
          <w:sz w:val="24"/>
          <w:szCs w:val="24"/>
        </w:rPr>
        <w:t xml:space="preserve">na realizację zadania publicznego </w:t>
      </w:r>
      <w:r w:rsidR="00A60164" w:rsidRPr="009457D4">
        <w:rPr>
          <w:b/>
          <w:sz w:val="24"/>
          <w:szCs w:val="24"/>
        </w:rPr>
        <w:t xml:space="preserve">polegającego na pomocy osobom w trudnej sytuacji życiowej poprzez reintegrację zawodową i społeczną w </w:t>
      </w:r>
      <w:r w:rsidR="009457D4" w:rsidRPr="009457D4">
        <w:rPr>
          <w:b/>
          <w:sz w:val="24"/>
          <w:szCs w:val="24"/>
        </w:rPr>
        <w:t xml:space="preserve">okresie luty - lipiec </w:t>
      </w:r>
      <w:r w:rsidR="009457D4" w:rsidRPr="009457D4">
        <w:rPr>
          <w:b/>
          <w:color w:val="000000"/>
          <w:sz w:val="24"/>
          <w:szCs w:val="24"/>
        </w:rPr>
        <w:t>202</w:t>
      </w:r>
      <w:r w:rsidR="00587A25">
        <w:rPr>
          <w:b/>
          <w:color w:val="000000"/>
          <w:sz w:val="24"/>
          <w:szCs w:val="24"/>
        </w:rPr>
        <w:t>4</w:t>
      </w:r>
      <w:r w:rsidR="009457D4" w:rsidRPr="009457D4">
        <w:rPr>
          <w:b/>
          <w:sz w:val="24"/>
          <w:szCs w:val="24"/>
        </w:rPr>
        <w:t xml:space="preserve"> roku</w:t>
      </w:r>
      <w:r w:rsidR="00A60164" w:rsidRPr="009457D4">
        <w:rPr>
          <w:b/>
          <w:sz w:val="24"/>
          <w:szCs w:val="24"/>
        </w:rPr>
        <w:t xml:space="preserve"> pn. Reintegracja zawodowa i społeczna osób dotkniętych wykluczeniem społecznym w</w:t>
      </w:r>
      <w:r w:rsidR="00587A25">
        <w:rPr>
          <w:b/>
          <w:sz w:val="24"/>
          <w:szCs w:val="24"/>
        </w:rPr>
        <w:t xml:space="preserve"> okresie luty - </w:t>
      </w:r>
      <w:r w:rsidR="007568E4">
        <w:rPr>
          <w:b/>
          <w:sz w:val="24"/>
          <w:szCs w:val="24"/>
        </w:rPr>
        <w:t>lipiec</w:t>
      </w:r>
      <w:r w:rsidR="00A60164" w:rsidRPr="009457D4">
        <w:rPr>
          <w:b/>
          <w:sz w:val="24"/>
          <w:szCs w:val="24"/>
        </w:rPr>
        <w:t xml:space="preserve"> </w:t>
      </w:r>
      <w:r w:rsidR="00A60164" w:rsidRPr="009457D4">
        <w:rPr>
          <w:b/>
          <w:color w:val="000000"/>
          <w:sz w:val="24"/>
          <w:szCs w:val="24"/>
        </w:rPr>
        <w:t>202</w:t>
      </w:r>
      <w:r w:rsidR="00E73884">
        <w:rPr>
          <w:b/>
          <w:color w:val="000000"/>
          <w:sz w:val="24"/>
          <w:szCs w:val="24"/>
        </w:rPr>
        <w:t>4</w:t>
      </w:r>
      <w:r w:rsidR="00A60164" w:rsidRPr="009457D4">
        <w:rPr>
          <w:szCs w:val="24"/>
        </w:rPr>
        <w:t xml:space="preserve"> </w:t>
      </w:r>
      <w:r w:rsidR="00DE58B1" w:rsidRPr="009457D4">
        <w:rPr>
          <w:b/>
          <w:sz w:val="24"/>
          <w:szCs w:val="24"/>
        </w:rPr>
        <w:t>roku</w:t>
      </w:r>
      <w:r w:rsidR="00A60164" w:rsidRPr="009457D4">
        <w:rPr>
          <w:b/>
          <w:sz w:val="24"/>
          <w:szCs w:val="24"/>
        </w:rPr>
        <w:t>”</w:t>
      </w:r>
      <w:r w:rsidR="00DE58B1" w:rsidRPr="009457D4">
        <w:rPr>
          <w:b/>
          <w:sz w:val="24"/>
          <w:szCs w:val="24"/>
        </w:rPr>
        <w:t xml:space="preserve"> </w:t>
      </w:r>
      <w:r w:rsidRPr="009457D4">
        <w:rPr>
          <w:sz w:val="24"/>
          <w:szCs w:val="24"/>
        </w:rPr>
        <w:t xml:space="preserve">w nieprzekraczalnym terminie do 21 dni od ogłoszenia konkursu tj. </w:t>
      </w:r>
      <w:r w:rsidR="004E1D77" w:rsidRPr="009457D4">
        <w:rPr>
          <w:b/>
          <w:sz w:val="24"/>
          <w:szCs w:val="24"/>
        </w:rPr>
        <w:t xml:space="preserve">do dnia </w:t>
      </w:r>
      <w:r w:rsidR="00E73884">
        <w:rPr>
          <w:b/>
          <w:sz w:val="24"/>
          <w:szCs w:val="24"/>
        </w:rPr>
        <w:t>1</w:t>
      </w:r>
      <w:r w:rsidR="00DF243B">
        <w:rPr>
          <w:b/>
          <w:sz w:val="24"/>
          <w:szCs w:val="24"/>
        </w:rPr>
        <w:t>5</w:t>
      </w:r>
      <w:r w:rsidR="00E73884">
        <w:rPr>
          <w:b/>
          <w:sz w:val="24"/>
          <w:szCs w:val="24"/>
        </w:rPr>
        <w:t>.01.2024</w:t>
      </w:r>
      <w:r w:rsidR="00F26707" w:rsidRPr="009457D4">
        <w:rPr>
          <w:b/>
          <w:sz w:val="24"/>
          <w:szCs w:val="24"/>
        </w:rPr>
        <w:t xml:space="preserve"> r. do godz. </w:t>
      </w:r>
      <w:r w:rsidR="004754CB" w:rsidRPr="009457D4">
        <w:rPr>
          <w:b/>
          <w:sz w:val="24"/>
          <w:szCs w:val="24"/>
        </w:rPr>
        <w:t>15</w:t>
      </w:r>
      <w:r w:rsidR="004754CB" w:rsidRPr="009457D4">
        <w:rPr>
          <w:b/>
          <w:sz w:val="24"/>
          <w:szCs w:val="24"/>
          <w:vertAlign w:val="superscript"/>
        </w:rPr>
        <w:t>3</w:t>
      </w:r>
      <w:r w:rsidR="00D07C59" w:rsidRPr="009457D4">
        <w:rPr>
          <w:b/>
          <w:sz w:val="24"/>
          <w:szCs w:val="24"/>
          <w:vertAlign w:val="superscript"/>
        </w:rPr>
        <w:t>0</w:t>
      </w:r>
      <w:r w:rsidR="00D07C59" w:rsidRPr="009457D4">
        <w:rPr>
          <w:b/>
          <w:sz w:val="24"/>
          <w:szCs w:val="24"/>
        </w:rPr>
        <w:t>.</w:t>
      </w:r>
    </w:p>
    <w:p w14:paraId="6ED2E3A8" w14:textId="77777777" w:rsidR="00C120C2" w:rsidRPr="00A60164" w:rsidRDefault="00C120C2" w:rsidP="00C120C2">
      <w:pPr>
        <w:numPr>
          <w:ilvl w:val="0"/>
          <w:numId w:val="9"/>
        </w:numPr>
        <w:jc w:val="both"/>
        <w:rPr>
          <w:sz w:val="24"/>
          <w:szCs w:val="24"/>
        </w:rPr>
      </w:pPr>
      <w:r w:rsidRPr="009457D4">
        <w:rPr>
          <w:sz w:val="24"/>
          <w:szCs w:val="24"/>
        </w:rPr>
        <w:t xml:space="preserve">Termin uznaje się za zachowany, jeżeli oferta została złożona w miejscu i terminie, </w:t>
      </w:r>
      <w:r w:rsidRPr="009457D4">
        <w:rPr>
          <w:sz w:val="24"/>
          <w:szCs w:val="24"/>
        </w:rPr>
        <w:br/>
        <w:t>o którym</w:t>
      </w:r>
      <w:r w:rsidRPr="00A60164">
        <w:rPr>
          <w:sz w:val="24"/>
          <w:szCs w:val="24"/>
        </w:rPr>
        <w:t xml:space="preserve"> mowa w pkt 1.</w:t>
      </w:r>
    </w:p>
    <w:p w14:paraId="2B749EB1" w14:textId="565BDCEE" w:rsidR="00C120C2" w:rsidRPr="00A60164" w:rsidRDefault="00C120C2" w:rsidP="00C120C2">
      <w:pPr>
        <w:numPr>
          <w:ilvl w:val="0"/>
          <w:numId w:val="9"/>
        </w:numPr>
        <w:jc w:val="both"/>
        <w:rPr>
          <w:sz w:val="24"/>
          <w:szCs w:val="24"/>
        </w:rPr>
      </w:pPr>
      <w:r w:rsidRPr="00A60164">
        <w:rPr>
          <w:sz w:val="24"/>
          <w:szCs w:val="24"/>
        </w:rPr>
        <w:t xml:space="preserve">Osobą uprawnioną do kontaktów z podmiotami jest: </w:t>
      </w:r>
      <w:r w:rsidR="00E73884">
        <w:rPr>
          <w:sz w:val="24"/>
          <w:szCs w:val="24"/>
        </w:rPr>
        <w:t xml:space="preserve">Dominika </w:t>
      </w:r>
      <w:r w:rsidR="00851884">
        <w:rPr>
          <w:sz w:val="24"/>
          <w:szCs w:val="24"/>
        </w:rPr>
        <w:t>Woźnicka</w:t>
      </w:r>
      <w:r w:rsidR="00851884" w:rsidRPr="00A60164">
        <w:rPr>
          <w:sz w:val="24"/>
          <w:szCs w:val="24"/>
        </w:rPr>
        <w:t xml:space="preserve"> tel.</w:t>
      </w:r>
      <w:r w:rsidRPr="00A60164">
        <w:rPr>
          <w:sz w:val="24"/>
          <w:szCs w:val="24"/>
        </w:rPr>
        <w:t xml:space="preserve"> 91 397 61 78.</w:t>
      </w:r>
    </w:p>
    <w:p w14:paraId="33F8AD1D" w14:textId="77777777" w:rsidR="00C120C2" w:rsidRPr="004915D1" w:rsidRDefault="00C120C2" w:rsidP="00C120C2">
      <w:pPr>
        <w:pStyle w:val="NormalnyWeb"/>
        <w:shd w:val="clear" w:color="auto" w:fill="FFFFFF"/>
        <w:spacing w:before="0" w:after="0"/>
        <w:jc w:val="both"/>
        <w:rPr>
          <w:szCs w:val="24"/>
          <w:highlight w:val="yellow"/>
        </w:rPr>
      </w:pPr>
    </w:p>
    <w:p w14:paraId="66160FF1" w14:textId="77777777" w:rsidR="00C120C2" w:rsidRPr="009457D4" w:rsidRDefault="00C120C2" w:rsidP="00C120C2">
      <w:pPr>
        <w:pStyle w:val="NormalnyWeb"/>
        <w:numPr>
          <w:ilvl w:val="0"/>
          <w:numId w:val="3"/>
        </w:numPr>
        <w:shd w:val="clear" w:color="auto" w:fill="FFFFFF"/>
        <w:tabs>
          <w:tab w:val="clear" w:pos="726"/>
        </w:tabs>
        <w:spacing w:before="0" w:after="0"/>
        <w:ind w:left="0" w:firstLine="0"/>
        <w:jc w:val="both"/>
        <w:rPr>
          <w:b/>
          <w:szCs w:val="24"/>
        </w:rPr>
      </w:pPr>
      <w:r w:rsidRPr="009457D4">
        <w:rPr>
          <w:b/>
          <w:szCs w:val="24"/>
        </w:rPr>
        <w:t xml:space="preserve">Termin, tryb i kryteria stosowane przy dokonywaniu wyboru oferty: </w:t>
      </w:r>
    </w:p>
    <w:p w14:paraId="776E8BA8" w14:textId="77777777" w:rsidR="00C120C2" w:rsidRPr="009457D4" w:rsidRDefault="00C120C2" w:rsidP="00C120C2">
      <w:pPr>
        <w:numPr>
          <w:ilvl w:val="0"/>
          <w:numId w:val="10"/>
        </w:numPr>
        <w:jc w:val="both"/>
        <w:rPr>
          <w:sz w:val="24"/>
          <w:szCs w:val="24"/>
        </w:rPr>
      </w:pPr>
      <w:r w:rsidRPr="009457D4">
        <w:rPr>
          <w:sz w:val="24"/>
          <w:szCs w:val="24"/>
        </w:rPr>
        <w:t xml:space="preserve">W celu dokonania oceny złożonych ofert Burmistrz Łobza powoła komisję konkursową, która przedstawi propozycję oferty najkorzystniejszej. </w:t>
      </w:r>
    </w:p>
    <w:p w14:paraId="66F09694" w14:textId="778D4B31" w:rsidR="005C0BD9" w:rsidRPr="009457D4" w:rsidRDefault="00F26707" w:rsidP="005C0BD9">
      <w:pPr>
        <w:numPr>
          <w:ilvl w:val="0"/>
          <w:numId w:val="10"/>
        </w:numPr>
        <w:jc w:val="both"/>
        <w:rPr>
          <w:sz w:val="24"/>
          <w:szCs w:val="24"/>
        </w:rPr>
      </w:pPr>
      <w:r w:rsidRPr="009457D4">
        <w:rPr>
          <w:b/>
          <w:bCs/>
          <w:sz w:val="24"/>
          <w:szCs w:val="24"/>
        </w:rPr>
        <w:t xml:space="preserve">Termin wyboru ofert: </w:t>
      </w:r>
      <w:r w:rsidR="00321CC3" w:rsidRPr="009457D4">
        <w:rPr>
          <w:b/>
          <w:bCs/>
          <w:sz w:val="24"/>
          <w:szCs w:val="24"/>
        </w:rPr>
        <w:t xml:space="preserve">do dnia </w:t>
      </w:r>
      <w:r w:rsidR="00E73884">
        <w:rPr>
          <w:b/>
          <w:bCs/>
          <w:sz w:val="24"/>
          <w:szCs w:val="24"/>
        </w:rPr>
        <w:t>19.01.2024</w:t>
      </w:r>
      <w:r w:rsidR="005C0BD9" w:rsidRPr="009457D4">
        <w:rPr>
          <w:b/>
          <w:bCs/>
          <w:sz w:val="24"/>
          <w:szCs w:val="24"/>
        </w:rPr>
        <w:t xml:space="preserve"> r. </w:t>
      </w:r>
      <w:r w:rsidR="005C0BD9" w:rsidRPr="009457D4">
        <w:rPr>
          <w:sz w:val="24"/>
          <w:szCs w:val="24"/>
        </w:rPr>
        <w:t>(może zostać zmieniony w przypadku potrzeby wezwania podmiotu/podmiotów do usunięcia braków, złożenia wyjaśnień, wniesienia poprawek).</w:t>
      </w:r>
    </w:p>
    <w:p w14:paraId="36CD90FF" w14:textId="48F0582D" w:rsidR="005C0BD9" w:rsidRPr="0045658C" w:rsidRDefault="00C120C2" w:rsidP="0045658C">
      <w:pPr>
        <w:numPr>
          <w:ilvl w:val="0"/>
          <w:numId w:val="10"/>
        </w:numPr>
        <w:jc w:val="both"/>
        <w:rPr>
          <w:sz w:val="24"/>
          <w:szCs w:val="24"/>
        </w:rPr>
      </w:pPr>
      <w:r w:rsidRPr="009457D4">
        <w:rPr>
          <w:sz w:val="24"/>
          <w:szCs w:val="24"/>
        </w:rPr>
        <w:t xml:space="preserve">Tryb powoływania i zasady działania Komisji konkursowej określa </w:t>
      </w:r>
      <w:r w:rsidR="005C0BD9" w:rsidRPr="009457D4">
        <w:rPr>
          <w:sz w:val="24"/>
          <w:szCs w:val="24"/>
        </w:rPr>
        <w:t xml:space="preserve">Uchwała nr </w:t>
      </w:r>
      <w:r w:rsidR="0045658C" w:rsidRPr="009457D4">
        <w:rPr>
          <w:sz w:val="24"/>
          <w:szCs w:val="24"/>
        </w:rPr>
        <w:t>LX</w:t>
      </w:r>
      <w:r w:rsidR="00E73884">
        <w:rPr>
          <w:sz w:val="24"/>
          <w:szCs w:val="24"/>
        </w:rPr>
        <w:t>XI</w:t>
      </w:r>
      <w:r w:rsidR="0045658C" w:rsidRPr="009457D4">
        <w:rPr>
          <w:sz w:val="24"/>
          <w:szCs w:val="24"/>
        </w:rPr>
        <w:t>/</w:t>
      </w:r>
      <w:r w:rsidR="00E73884">
        <w:rPr>
          <w:sz w:val="24"/>
          <w:szCs w:val="24"/>
        </w:rPr>
        <w:t>469</w:t>
      </w:r>
      <w:r w:rsidR="0045658C" w:rsidRPr="009457D4">
        <w:rPr>
          <w:sz w:val="24"/>
          <w:szCs w:val="24"/>
        </w:rPr>
        <w:t>/202</w:t>
      </w:r>
      <w:r w:rsidR="00E73884">
        <w:rPr>
          <w:sz w:val="24"/>
          <w:szCs w:val="24"/>
        </w:rPr>
        <w:t>3</w:t>
      </w:r>
      <w:r w:rsidR="0045658C" w:rsidRPr="009457D4">
        <w:rPr>
          <w:sz w:val="24"/>
          <w:szCs w:val="24"/>
        </w:rPr>
        <w:t xml:space="preserve"> Rady Miejskiej w Łobzie z dnia </w:t>
      </w:r>
      <w:r w:rsidR="00E73884">
        <w:rPr>
          <w:sz w:val="24"/>
          <w:szCs w:val="24"/>
        </w:rPr>
        <w:t>24</w:t>
      </w:r>
      <w:r w:rsidR="0045658C" w:rsidRPr="009457D4">
        <w:rPr>
          <w:sz w:val="24"/>
          <w:szCs w:val="24"/>
        </w:rPr>
        <w:t xml:space="preserve"> listopada 202</w:t>
      </w:r>
      <w:r w:rsidR="00E73884">
        <w:rPr>
          <w:sz w:val="24"/>
          <w:szCs w:val="24"/>
        </w:rPr>
        <w:t>3</w:t>
      </w:r>
      <w:r w:rsidR="0045658C" w:rsidRPr="009457D4">
        <w:rPr>
          <w:sz w:val="24"/>
          <w:szCs w:val="24"/>
        </w:rPr>
        <w:t xml:space="preserve"> r. w sprawie uchwalenia „Programu współpracy gminy Łobez z organizacjami pozarządowymi oraz podmiotami wymienionymi</w:t>
      </w:r>
      <w:r w:rsidR="0045658C" w:rsidRPr="0045658C">
        <w:rPr>
          <w:sz w:val="24"/>
          <w:szCs w:val="24"/>
        </w:rPr>
        <w:t xml:space="preserve"> w art. 3 ust. 3 ustawy o działalności pożytku publicznego </w:t>
      </w:r>
      <w:r w:rsidR="00E73884">
        <w:rPr>
          <w:sz w:val="24"/>
          <w:szCs w:val="24"/>
        </w:rPr>
        <w:br/>
      </w:r>
      <w:r w:rsidR="0045658C" w:rsidRPr="0045658C">
        <w:rPr>
          <w:sz w:val="24"/>
          <w:szCs w:val="24"/>
        </w:rPr>
        <w:t>i</w:t>
      </w:r>
      <w:r w:rsidR="00E73884">
        <w:rPr>
          <w:sz w:val="24"/>
          <w:szCs w:val="24"/>
        </w:rPr>
        <w:t xml:space="preserve"> o</w:t>
      </w:r>
      <w:r w:rsidR="0045658C" w:rsidRPr="0045658C">
        <w:rPr>
          <w:sz w:val="24"/>
          <w:szCs w:val="24"/>
        </w:rPr>
        <w:t xml:space="preserve"> wolontariacie na rok 202</w:t>
      </w:r>
      <w:r w:rsidR="00E73884">
        <w:rPr>
          <w:sz w:val="24"/>
          <w:szCs w:val="24"/>
        </w:rPr>
        <w:t>4</w:t>
      </w:r>
      <w:r w:rsidR="0045658C" w:rsidRPr="0045658C">
        <w:rPr>
          <w:sz w:val="24"/>
          <w:szCs w:val="24"/>
        </w:rPr>
        <w:t>"</w:t>
      </w:r>
      <w:r w:rsidR="00B916E5" w:rsidRPr="0045658C">
        <w:rPr>
          <w:color w:val="000000"/>
          <w:sz w:val="24"/>
          <w:szCs w:val="24"/>
        </w:rPr>
        <w:t>,</w:t>
      </w:r>
    </w:p>
    <w:p w14:paraId="07404954" w14:textId="77777777" w:rsidR="00C120C2" w:rsidRPr="0045658C" w:rsidRDefault="00C120C2" w:rsidP="008E02D4">
      <w:pPr>
        <w:numPr>
          <w:ilvl w:val="0"/>
          <w:numId w:val="10"/>
        </w:numPr>
        <w:jc w:val="both"/>
        <w:rPr>
          <w:rFonts w:eastAsia="TimesNewRomanPS-BoldMT"/>
          <w:sz w:val="24"/>
          <w:szCs w:val="24"/>
        </w:rPr>
      </w:pPr>
      <w:r w:rsidRPr="0045658C">
        <w:rPr>
          <w:sz w:val="24"/>
          <w:szCs w:val="24"/>
        </w:rPr>
        <w:t xml:space="preserve">Komisja konkursowa dokonuje dwuetapowej oceny złożonych wniosków </w:t>
      </w:r>
      <w:r w:rsidRPr="0045658C">
        <w:rPr>
          <w:sz w:val="24"/>
          <w:szCs w:val="24"/>
        </w:rPr>
        <w:br/>
        <w:t xml:space="preserve">w terminie określonym w ogłoszeniu o otwartym konkursie ofert. Pierwszy etap obejmuje ocenę formalną, a drugi etap ocenę merytoryczną. Oceny dokonuje się na karcie oceny formalnej oraz karcie oceny merytorycznej zgodnie z załącznikami nr </w:t>
      </w:r>
      <w:r w:rsidR="005C0BD9" w:rsidRPr="0045658C">
        <w:rPr>
          <w:sz w:val="24"/>
          <w:szCs w:val="24"/>
        </w:rPr>
        <w:t>3</w:t>
      </w:r>
      <w:r w:rsidRPr="0045658C">
        <w:rPr>
          <w:sz w:val="24"/>
          <w:szCs w:val="24"/>
        </w:rPr>
        <w:t xml:space="preserve"> </w:t>
      </w:r>
      <w:r w:rsidR="00AB20A4" w:rsidRPr="0045658C">
        <w:rPr>
          <w:sz w:val="24"/>
          <w:szCs w:val="24"/>
        </w:rPr>
        <w:br/>
      </w:r>
      <w:r w:rsidRPr="0045658C">
        <w:rPr>
          <w:sz w:val="24"/>
          <w:szCs w:val="24"/>
        </w:rPr>
        <w:t xml:space="preserve">i </w:t>
      </w:r>
      <w:r w:rsidR="005C0BD9" w:rsidRPr="0045658C">
        <w:rPr>
          <w:sz w:val="24"/>
          <w:szCs w:val="24"/>
        </w:rPr>
        <w:t>4 do ogłoszenia</w:t>
      </w:r>
      <w:r w:rsidRPr="0045658C">
        <w:rPr>
          <w:sz w:val="24"/>
          <w:szCs w:val="24"/>
        </w:rPr>
        <w:t xml:space="preserve">, </w:t>
      </w:r>
    </w:p>
    <w:p w14:paraId="4849C1F4" w14:textId="5C9FCC2E" w:rsidR="005C0BD9" w:rsidRPr="0045658C" w:rsidRDefault="005C0BD9" w:rsidP="005C0BD9">
      <w:pPr>
        <w:numPr>
          <w:ilvl w:val="0"/>
          <w:numId w:val="10"/>
        </w:numPr>
        <w:jc w:val="both"/>
        <w:rPr>
          <w:rFonts w:eastAsia="TimesNewRomanPS-BoldMT"/>
          <w:sz w:val="24"/>
          <w:szCs w:val="24"/>
        </w:rPr>
      </w:pPr>
      <w:r w:rsidRPr="0045658C">
        <w:rPr>
          <w:sz w:val="24"/>
          <w:szCs w:val="24"/>
        </w:rPr>
        <w:t>Ocena merytoryczna dokonywana jest na karcie oceny merytorycznej przez każdego członka komisji konkursowej, który przyznaje punkty oceny oferty</w:t>
      </w:r>
      <w:r w:rsidR="00E73884">
        <w:rPr>
          <w:sz w:val="24"/>
          <w:szCs w:val="24"/>
        </w:rPr>
        <w:t xml:space="preserve"> </w:t>
      </w:r>
      <w:r w:rsidRPr="0045658C">
        <w:rPr>
          <w:sz w:val="24"/>
          <w:szCs w:val="24"/>
        </w:rPr>
        <w:t>w kategoriach określonych na karcie oceny. Wyniki punktacji każdego członka</w:t>
      </w:r>
      <w:r w:rsidRPr="0045658C">
        <w:rPr>
          <w:rFonts w:eastAsia="TimesNewRomanPS-BoldMT"/>
          <w:sz w:val="24"/>
          <w:szCs w:val="24"/>
        </w:rPr>
        <w:t xml:space="preserve"> </w:t>
      </w:r>
      <w:r w:rsidRPr="0045658C">
        <w:rPr>
          <w:sz w:val="24"/>
          <w:szCs w:val="24"/>
        </w:rPr>
        <w:t xml:space="preserve">komisji konkursowej, w każdej z poszczególnych kategorii sumuje się, a następnie dzieli przez liczbę członków komisji konkursowej (średnia arytmetyczna kategorii oceny merytorycznej). Suma średnich arytmetycznych punktacji w każdej kategorii stanowi wynik oceny merytorycznej oferty.  </w:t>
      </w:r>
    </w:p>
    <w:p w14:paraId="50A28E73" w14:textId="77777777" w:rsidR="00C120C2" w:rsidRPr="0045658C" w:rsidRDefault="00C120C2" w:rsidP="00C120C2">
      <w:pPr>
        <w:numPr>
          <w:ilvl w:val="0"/>
          <w:numId w:val="10"/>
        </w:numPr>
        <w:jc w:val="both"/>
        <w:rPr>
          <w:rFonts w:eastAsia="TimesNewRomanPS-BoldMT"/>
          <w:sz w:val="24"/>
          <w:szCs w:val="24"/>
        </w:rPr>
      </w:pPr>
      <w:r w:rsidRPr="0045658C">
        <w:rPr>
          <w:rFonts w:eastAsia="TimesNewRomanPS-BoldMT"/>
          <w:sz w:val="24"/>
          <w:szCs w:val="24"/>
        </w:rPr>
        <w:t>W przypadku stwierdzenia braków formalnych ocena merytoryczna nie będzie dokonywana, z zastrzeżeniem pkt. 7.</w:t>
      </w:r>
    </w:p>
    <w:p w14:paraId="073F9F55" w14:textId="77777777" w:rsidR="00C120C2" w:rsidRPr="0045658C" w:rsidRDefault="00C120C2" w:rsidP="00C120C2">
      <w:pPr>
        <w:numPr>
          <w:ilvl w:val="0"/>
          <w:numId w:val="10"/>
        </w:numPr>
        <w:jc w:val="both"/>
        <w:rPr>
          <w:rFonts w:eastAsia="TimesNewRomanPS-BoldMT"/>
          <w:sz w:val="24"/>
          <w:szCs w:val="24"/>
        </w:rPr>
      </w:pPr>
      <w:r w:rsidRPr="0045658C">
        <w:rPr>
          <w:rFonts w:eastAsia="TimesNewRomanPS-BoldMT"/>
          <w:sz w:val="24"/>
          <w:szCs w:val="24"/>
        </w:rPr>
        <w:t xml:space="preserve">Komisja może wezwać podmiot do usunięcia braków formalnych i wyznaczyć </w:t>
      </w:r>
      <w:r w:rsidRPr="0045658C">
        <w:rPr>
          <w:rFonts w:eastAsia="TimesNewRomanPS-BoldMT"/>
          <w:sz w:val="24"/>
          <w:szCs w:val="24"/>
        </w:rPr>
        <w:br/>
        <w:t>w tym celu odpowiedni termin pod rygorem odrzucenia oferty.</w:t>
      </w:r>
    </w:p>
    <w:p w14:paraId="2ED03348" w14:textId="77777777" w:rsidR="00C120C2" w:rsidRPr="0045658C" w:rsidRDefault="00C120C2" w:rsidP="00C120C2">
      <w:pPr>
        <w:numPr>
          <w:ilvl w:val="0"/>
          <w:numId w:val="10"/>
        </w:numPr>
        <w:jc w:val="both"/>
        <w:rPr>
          <w:rFonts w:eastAsia="TimesNewRomanPS-BoldMT"/>
          <w:sz w:val="24"/>
          <w:szCs w:val="24"/>
        </w:rPr>
      </w:pPr>
      <w:r w:rsidRPr="0045658C">
        <w:rPr>
          <w:rFonts w:eastAsia="TimesNewRomanPS-BoldMT"/>
          <w:sz w:val="24"/>
          <w:szCs w:val="24"/>
        </w:rPr>
        <w:t xml:space="preserve">W przypadku oceny merytorycznej przez komisję, komisja może wezwać podmiot </w:t>
      </w:r>
      <w:r w:rsidRPr="0045658C">
        <w:rPr>
          <w:rFonts w:eastAsia="TimesNewRomanPS-BoldMT"/>
          <w:sz w:val="24"/>
          <w:szCs w:val="24"/>
        </w:rPr>
        <w:br/>
        <w:t>do złożenia wyjaśnień, wniesienia poprawek – wyznaczając odpowiedni termin pod rygorem odrzucenia oferty.</w:t>
      </w:r>
    </w:p>
    <w:p w14:paraId="044C1BDD" w14:textId="77777777" w:rsidR="00C120C2" w:rsidRPr="0045658C" w:rsidRDefault="00C120C2" w:rsidP="00C120C2">
      <w:pPr>
        <w:numPr>
          <w:ilvl w:val="0"/>
          <w:numId w:val="10"/>
        </w:numPr>
        <w:jc w:val="both"/>
        <w:rPr>
          <w:rFonts w:eastAsia="TimesNewRomanPS-BoldMT"/>
          <w:sz w:val="24"/>
          <w:szCs w:val="24"/>
        </w:rPr>
      </w:pPr>
      <w:r w:rsidRPr="0045658C">
        <w:rPr>
          <w:rFonts w:eastAsia="TimesNewRomanPS-BoldMT"/>
          <w:sz w:val="24"/>
          <w:szCs w:val="24"/>
        </w:rPr>
        <w:lastRenderedPageBreak/>
        <w:t xml:space="preserve">Niespełnienie warunków formalnych lub nieuzyskanie minimalnej liczby punktów </w:t>
      </w:r>
      <w:r w:rsidRPr="0045658C">
        <w:rPr>
          <w:rFonts w:eastAsia="TimesNewRomanPS-BoldMT"/>
          <w:sz w:val="24"/>
          <w:szCs w:val="24"/>
        </w:rPr>
        <w:br/>
        <w:t xml:space="preserve">w wysokości </w:t>
      </w:r>
      <w:r w:rsidR="005C0BD9" w:rsidRPr="0045658C">
        <w:rPr>
          <w:rFonts w:eastAsia="TimesNewRomanPS-BoldMT"/>
          <w:sz w:val="24"/>
          <w:szCs w:val="24"/>
        </w:rPr>
        <w:t>3</w:t>
      </w:r>
      <w:r w:rsidRPr="0045658C">
        <w:rPr>
          <w:rFonts w:eastAsia="TimesNewRomanPS-BoldMT"/>
          <w:sz w:val="24"/>
          <w:szCs w:val="24"/>
        </w:rPr>
        <w:t xml:space="preserve">0 pkt powodować będzie odrzucenie oferty.  </w:t>
      </w:r>
    </w:p>
    <w:p w14:paraId="76D5A46E" w14:textId="77777777" w:rsidR="00C120C2" w:rsidRPr="0045658C" w:rsidRDefault="00C120C2" w:rsidP="00C120C2">
      <w:pPr>
        <w:numPr>
          <w:ilvl w:val="0"/>
          <w:numId w:val="10"/>
        </w:numPr>
        <w:jc w:val="both"/>
        <w:rPr>
          <w:rFonts w:eastAsia="TimesNewRomanPS-BoldMT"/>
          <w:sz w:val="24"/>
          <w:szCs w:val="24"/>
        </w:rPr>
      </w:pPr>
      <w:r w:rsidRPr="0045658C">
        <w:rPr>
          <w:sz w:val="24"/>
          <w:szCs w:val="24"/>
        </w:rPr>
        <w:t>Komisja przedstawia Burmistrzowi Łobza opinię, co do odrzucenia lub wyboru oferty bądź unieważnienia postępowania.</w:t>
      </w:r>
    </w:p>
    <w:p w14:paraId="7D12042C" w14:textId="77777777" w:rsidR="00C120C2" w:rsidRPr="0045658C" w:rsidRDefault="00C120C2" w:rsidP="00C120C2">
      <w:pPr>
        <w:numPr>
          <w:ilvl w:val="0"/>
          <w:numId w:val="10"/>
        </w:numPr>
        <w:jc w:val="both"/>
        <w:rPr>
          <w:rFonts w:eastAsia="TimesNewRomanPS-BoldMT"/>
          <w:sz w:val="24"/>
          <w:szCs w:val="24"/>
        </w:rPr>
      </w:pPr>
      <w:r w:rsidRPr="0045658C">
        <w:rPr>
          <w:sz w:val="24"/>
          <w:szCs w:val="24"/>
        </w:rPr>
        <w:t>Decyzję o unieważnieniu postępowania, odrzuceniu lub wyborze oferty podejmuje Burmistrz Łobza.</w:t>
      </w:r>
    </w:p>
    <w:p w14:paraId="373701B3" w14:textId="77777777" w:rsidR="00C120C2" w:rsidRPr="0045658C" w:rsidRDefault="00C120C2" w:rsidP="00C120C2">
      <w:pPr>
        <w:numPr>
          <w:ilvl w:val="0"/>
          <w:numId w:val="10"/>
        </w:numPr>
        <w:jc w:val="both"/>
        <w:rPr>
          <w:rFonts w:eastAsia="TimesNewRomanPS-BoldMT"/>
          <w:sz w:val="24"/>
          <w:szCs w:val="24"/>
        </w:rPr>
      </w:pPr>
      <w:r w:rsidRPr="0045658C">
        <w:rPr>
          <w:sz w:val="24"/>
          <w:szCs w:val="24"/>
        </w:rPr>
        <w:t xml:space="preserve">Burmistrz Łobza może unieważnić postępowanie konkursowe, jeżeli: </w:t>
      </w:r>
    </w:p>
    <w:p w14:paraId="5448F14A" w14:textId="77777777" w:rsidR="00C120C2" w:rsidRPr="0045658C" w:rsidRDefault="00C120C2" w:rsidP="00C120C2">
      <w:pPr>
        <w:pStyle w:val="Akapitzlist"/>
        <w:numPr>
          <w:ilvl w:val="0"/>
          <w:numId w:val="15"/>
        </w:numPr>
        <w:suppressAutoHyphens/>
        <w:spacing w:after="0"/>
        <w:jc w:val="both"/>
        <w:rPr>
          <w:rFonts w:ascii="Times New Roman" w:hAnsi="Times New Roman" w:cs="Times New Roman"/>
          <w:sz w:val="24"/>
          <w:szCs w:val="24"/>
        </w:rPr>
      </w:pPr>
      <w:r w:rsidRPr="0045658C">
        <w:rPr>
          <w:rFonts w:ascii="Times New Roman" w:hAnsi="Times New Roman" w:cs="Times New Roman"/>
          <w:sz w:val="24"/>
          <w:szCs w:val="24"/>
        </w:rPr>
        <w:t>nie złożono żadnej oferty,</w:t>
      </w:r>
    </w:p>
    <w:p w14:paraId="0D5D85BE" w14:textId="77777777" w:rsidR="00C120C2" w:rsidRPr="0045658C" w:rsidRDefault="00C120C2" w:rsidP="00C120C2">
      <w:pPr>
        <w:numPr>
          <w:ilvl w:val="0"/>
          <w:numId w:val="15"/>
        </w:numPr>
        <w:jc w:val="both"/>
        <w:rPr>
          <w:sz w:val="24"/>
          <w:szCs w:val="24"/>
        </w:rPr>
      </w:pPr>
      <w:r w:rsidRPr="0045658C">
        <w:rPr>
          <w:sz w:val="24"/>
          <w:szCs w:val="24"/>
        </w:rPr>
        <w:t>wszystkie złożone oferty zostały odrzucone.</w:t>
      </w:r>
    </w:p>
    <w:p w14:paraId="57E0860A" w14:textId="77777777" w:rsidR="00C120C2" w:rsidRPr="0045658C" w:rsidRDefault="00C120C2" w:rsidP="00C120C2">
      <w:pPr>
        <w:pStyle w:val="Akapitzlist"/>
        <w:numPr>
          <w:ilvl w:val="0"/>
          <w:numId w:val="10"/>
        </w:numPr>
        <w:spacing w:after="0"/>
        <w:jc w:val="both"/>
        <w:rPr>
          <w:rFonts w:ascii="Times New Roman" w:hAnsi="Times New Roman" w:cs="Times New Roman"/>
          <w:sz w:val="24"/>
          <w:szCs w:val="24"/>
        </w:rPr>
      </w:pPr>
      <w:r w:rsidRPr="0045658C">
        <w:rPr>
          <w:rFonts w:ascii="Times New Roman" w:hAnsi="Times New Roman" w:cs="Times New Roman"/>
          <w:sz w:val="24"/>
          <w:szCs w:val="24"/>
        </w:rPr>
        <w:t xml:space="preserve">O wyniku konkursu składający oferty zostaną poinformowani pisemnie. Ogłoszenie </w:t>
      </w:r>
      <w:r w:rsidRPr="0045658C">
        <w:rPr>
          <w:rFonts w:ascii="Times New Roman" w:hAnsi="Times New Roman" w:cs="Times New Roman"/>
          <w:sz w:val="24"/>
          <w:szCs w:val="24"/>
        </w:rPr>
        <w:br/>
        <w:t xml:space="preserve">o wynikach konkursu zostanie umieszczone na tablicy ogłoszeń w Urzędzie Miejskim w Łobzie oraz na stronach internetowych: </w:t>
      </w:r>
      <w:hyperlink r:id="rId10" w:history="1">
        <w:r w:rsidRPr="0045658C">
          <w:rPr>
            <w:rStyle w:val="Hipercze"/>
            <w:rFonts w:ascii="Times New Roman" w:hAnsi="Times New Roman" w:cs="Times New Roman"/>
            <w:color w:val="auto"/>
            <w:sz w:val="24"/>
            <w:szCs w:val="24"/>
          </w:rPr>
          <w:t>www.bip.lobez.pl</w:t>
        </w:r>
      </w:hyperlink>
      <w:r w:rsidRPr="0045658C">
        <w:rPr>
          <w:rFonts w:ascii="Times New Roman" w:hAnsi="Times New Roman" w:cs="Times New Roman"/>
          <w:sz w:val="24"/>
          <w:szCs w:val="24"/>
        </w:rPr>
        <w:t xml:space="preserve">, </w:t>
      </w:r>
      <w:hyperlink r:id="rId11" w:history="1">
        <w:r w:rsidRPr="0045658C">
          <w:rPr>
            <w:rStyle w:val="Hipercze"/>
            <w:rFonts w:ascii="Times New Roman" w:hAnsi="Times New Roman" w:cs="Times New Roman"/>
            <w:color w:val="auto"/>
            <w:sz w:val="24"/>
            <w:szCs w:val="24"/>
          </w:rPr>
          <w:t>www.lobez.pl</w:t>
        </w:r>
      </w:hyperlink>
      <w:r w:rsidRPr="0045658C">
        <w:rPr>
          <w:rFonts w:ascii="Times New Roman" w:hAnsi="Times New Roman" w:cs="Times New Roman"/>
          <w:sz w:val="24"/>
          <w:szCs w:val="24"/>
        </w:rPr>
        <w:t>.</w:t>
      </w:r>
    </w:p>
    <w:p w14:paraId="5B831A6D" w14:textId="77777777" w:rsidR="00C120C2" w:rsidRPr="0045658C" w:rsidRDefault="00C120C2" w:rsidP="00C120C2">
      <w:pPr>
        <w:pStyle w:val="Akapitzlist"/>
        <w:numPr>
          <w:ilvl w:val="0"/>
          <w:numId w:val="10"/>
        </w:numPr>
        <w:spacing w:after="0"/>
        <w:jc w:val="both"/>
        <w:rPr>
          <w:rFonts w:ascii="Times New Roman" w:hAnsi="Times New Roman" w:cs="Times New Roman"/>
          <w:sz w:val="24"/>
          <w:szCs w:val="24"/>
        </w:rPr>
      </w:pPr>
      <w:r w:rsidRPr="0045658C">
        <w:rPr>
          <w:rFonts w:ascii="Times New Roman" w:hAnsi="Times New Roman" w:cs="Times New Roman"/>
          <w:sz w:val="24"/>
          <w:szCs w:val="24"/>
        </w:rPr>
        <w:t xml:space="preserve">Składający ofertę, w terminie </w:t>
      </w:r>
      <w:r w:rsidR="005C0BD9" w:rsidRPr="0045658C">
        <w:rPr>
          <w:rFonts w:ascii="Times New Roman" w:hAnsi="Times New Roman" w:cs="Times New Roman"/>
          <w:sz w:val="24"/>
          <w:szCs w:val="24"/>
        </w:rPr>
        <w:t>30</w:t>
      </w:r>
      <w:r w:rsidRPr="0045658C">
        <w:rPr>
          <w:rFonts w:ascii="Times New Roman" w:hAnsi="Times New Roman" w:cs="Times New Roman"/>
          <w:sz w:val="24"/>
          <w:szCs w:val="24"/>
        </w:rPr>
        <w:t xml:space="preserve"> dni od dnia ogłoszenia wyników konkursu, może żądać pisemnego uzasadnienia wyboru lub odrzucenia oferty. </w:t>
      </w:r>
    </w:p>
    <w:p w14:paraId="4F99BDE9" w14:textId="77777777" w:rsidR="00C120C2" w:rsidRPr="0045658C" w:rsidRDefault="00C120C2" w:rsidP="00C120C2">
      <w:pPr>
        <w:pStyle w:val="Akapitzlist"/>
        <w:numPr>
          <w:ilvl w:val="0"/>
          <w:numId w:val="10"/>
        </w:numPr>
        <w:spacing w:after="0"/>
        <w:jc w:val="both"/>
        <w:rPr>
          <w:rFonts w:ascii="Times New Roman" w:hAnsi="Times New Roman" w:cs="Times New Roman"/>
          <w:sz w:val="24"/>
          <w:szCs w:val="24"/>
        </w:rPr>
      </w:pPr>
      <w:r w:rsidRPr="0045658C">
        <w:rPr>
          <w:rFonts w:ascii="Times New Roman" w:hAnsi="Times New Roman" w:cs="Times New Roman"/>
          <w:sz w:val="24"/>
          <w:szCs w:val="24"/>
        </w:rPr>
        <w:t xml:space="preserve">Dokumentację związaną z procedurą pracy Komisji Konkursowej prowadzi </w:t>
      </w:r>
      <w:r w:rsidRPr="0045658C">
        <w:rPr>
          <w:rFonts w:ascii="Times New Roman" w:hAnsi="Times New Roman" w:cs="Times New Roman"/>
          <w:sz w:val="24"/>
          <w:szCs w:val="24"/>
        </w:rPr>
        <w:br/>
        <w:t>i przechowuje Wydział Edukacji, Kultury i Zdrowia, natomiast po zawarciu umowy na realizację zadania publicznego, nadzór nad zawartą umową oraz rozliczeni</w:t>
      </w:r>
      <w:r w:rsidR="00263173" w:rsidRPr="0045658C">
        <w:rPr>
          <w:rFonts w:ascii="Times New Roman" w:hAnsi="Times New Roman" w:cs="Times New Roman"/>
          <w:sz w:val="24"/>
          <w:szCs w:val="24"/>
        </w:rPr>
        <w:t>a</w:t>
      </w:r>
      <w:r w:rsidRPr="0045658C">
        <w:rPr>
          <w:rFonts w:ascii="Times New Roman" w:hAnsi="Times New Roman" w:cs="Times New Roman"/>
          <w:sz w:val="24"/>
          <w:szCs w:val="24"/>
        </w:rPr>
        <w:t xml:space="preserve"> dotacji dokonuje wydział merytoryczny, z zakresu działania którego realizowane jest zadanie publiczne, zgodnie z zawartą umową. </w:t>
      </w:r>
    </w:p>
    <w:p w14:paraId="58176637" w14:textId="77777777" w:rsidR="00C120C2" w:rsidRPr="0045658C" w:rsidRDefault="00C120C2" w:rsidP="00C120C2">
      <w:pPr>
        <w:numPr>
          <w:ilvl w:val="0"/>
          <w:numId w:val="10"/>
        </w:numPr>
        <w:jc w:val="both"/>
        <w:rPr>
          <w:sz w:val="24"/>
          <w:szCs w:val="24"/>
        </w:rPr>
      </w:pPr>
      <w:r w:rsidRPr="0045658C">
        <w:rPr>
          <w:b/>
          <w:sz w:val="24"/>
          <w:szCs w:val="24"/>
        </w:rPr>
        <w:t>Przy dokonywaniu oceny ofert będą stosowane następujące kryteria</w:t>
      </w:r>
      <w:r w:rsidRPr="0045658C">
        <w:rPr>
          <w:sz w:val="24"/>
          <w:szCs w:val="24"/>
        </w:rPr>
        <w:t xml:space="preserve">: </w:t>
      </w:r>
    </w:p>
    <w:p w14:paraId="14B92C44" w14:textId="77777777" w:rsidR="00C120C2" w:rsidRPr="0045658C" w:rsidRDefault="00C120C2" w:rsidP="00C120C2">
      <w:pPr>
        <w:pStyle w:val="Akapitzlist"/>
        <w:numPr>
          <w:ilvl w:val="2"/>
          <w:numId w:val="10"/>
        </w:numPr>
        <w:spacing w:after="0"/>
        <w:ind w:left="993" w:hanging="273"/>
        <w:jc w:val="both"/>
        <w:rPr>
          <w:rFonts w:ascii="Times New Roman" w:hAnsi="Times New Roman" w:cs="Times New Roman"/>
          <w:b/>
          <w:sz w:val="24"/>
          <w:szCs w:val="24"/>
          <w:u w:val="single"/>
        </w:rPr>
      </w:pPr>
      <w:r w:rsidRPr="0045658C">
        <w:rPr>
          <w:rFonts w:ascii="Times New Roman" w:hAnsi="Times New Roman" w:cs="Times New Roman"/>
          <w:b/>
          <w:sz w:val="24"/>
          <w:szCs w:val="24"/>
          <w:u w:val="single"/>
        </w:rPr>
        <w:t>pod względem formalnym:</w:t>
      </w:r>
    </w:p>
    <w:p w14:paraId="1EE3EFD7" w14:textId="6A5A1D2F" w:rsidR="006C2F71" w:rsidRPr="0045658C" w:rsidRDefault="00F2078F" w:rsidP="00F2078F">
      <w:pPr>
        <w:pStyle w:val="NormalnyWeb"/>
        <w:numPr>
          <w:ilvl w:val="0"/>
          <w:numId w:val="29"/>
        </w:numPr>
        <w:shd w:val="clear" w:color="auto" w:fill="FFFFFF"/>
        <w:spacing w:before="0" w:after="0"/>
        <w:ind w:left="1418"/>
        <w:jc w:val="both"/>
        <w:rPr>
          <w:szCs w:val="24"/>
        </w:rPr>
      </w:pPr>
      <w:r w:rsidRPr="0045658C">
        <w:rPr>
          <w:szCs w:val="24"/>
        </w:rPr>
        <w:t>czy oferta została złożona</w:t>
      </w:r>
      <w:r w:rsidR="006C2F71" w:rsidRPr="0045658C">
        <w:rPr>
          <w:szCs w:val="24"/>
        </w:rPr>
        <w:t xml:space="preserve"> przez uprawniony pod</w:t>
      </w:r>
      <w:r w:rsidR="00CD3F17" w:rsidRPr="0045658C">
        <w:rPr>
          <w:szCs w:val="24"/>
        </w:rPr>
        <w:t>miot, zgodnie z art. 11 ust. 3 u</w:t>
      </w:r>
      <w:r w:rsidR="006C2F71" w:rsidRPr="0045658C">
        <w:rPr>
          <w:szCs w:val="24"/>
        </w:rPr>
        <w:t>stawy z dnia 24 kwietnia 2003 r. o dział</w:t>
      </w:r>
      <w:r w:rsidR="00CD3F17" w:rsidRPr="0045658C">
        <w:rPr>
          <w:szCs w:val="24"/>
        </w:rPr>
        <w:t>alności pożytku publicznego i o </w:t>
      </w:r>
      <w:r w:rsidR="006C2F71" w:rsidRPr="0045658C">
        <w:rPr>
          <w:szCs w:val="24"/>
        </w:rPr>
        <w:t>wolontariacie</w:t>
      </w:r>
      <w:r w:rsidR="00CD3F17" w:rsidRPr="0045658C">
        <w:rPr>
          <w:szCs w:val="24"/>
        </w:rPr>
        <w:t xml:space="preserve"> </w:t>
      </w:r>
      <w:r w:rsidR="00CD3F17" w:rsidRPr="0045658C">
        <w:t>(</w:t>
      </w:r>
      <w:r w:rsidR="0045658C" w:rsidRPr="0045658C">
        <w:t>Dz. U. z 202</w:t>
      </w:r>
      <w:r w:rsidR="007C2276">
        <w:t>3</w:t>
      </w:r>
      <w:r w:rsidR="0045658C" w:rsidRPr="0045658C">
        <w:t xml:space="preserve"> r. poz.</w:t>
      </w:r>
      <w:r w:rsidR="007C2276">
        <w:t xml:space="preserve"> 571</w:t>
      </w:r>
      <w:r w:rsidR="00CD3F17" w:rsidRPr="0045658C">
        <w:t>)</w:t>
      </w:r>
      <w:r w:rsidR="006C2F71" w:rsidRPr="0045658C">
        <w:rPr>
          <w:szCs w:val="24"/>
        </w:rPr>
        <w:t xml:space="preserve">, </w:t>
      </w:r>
    </w:p>
    <w:p w14:paraId="2974DB5B" w14:textId="77777777" w:rsidR="006C2F71" w:rsidRPr="0045658C" w:rsidRDefault="00F2078F" w:rsidP="00F2078F">
      <w:pPr>
        <w:pStyle w:val="NormalnyWeb"/>
        <w:numPr>
          <w:ilvl w:val="0"/>
          <w:numId w:val="29"/>
        </w:numPr>
        <w:shd w:val="clear" w:color="auto" w:fill="FFFFFF"/>
        <w:spacing w:before="0" w:after="0"/>
        <w:ind w:left="1418"/>
        <w:jc w:val="both"/>
        <w:rPr>
          <w:szCs w:val="24"/>
        </w:rPr>
      </w:pPr>
      <w:r w:rsidRPr="0045658C">
        <w:rPr>
          <w:szCs w:val="24"/>
        </w:rPr>
        <w:t>czy oferta została złożona</w:t>
      </w:r>
      <w:r w:rsidR="006C2F71" w:rsidRPr="0045658C">
        <w:rPr>
          <w:szCs w:val="24"/>
        </w:rPr>
        <w:t xml:space="preserve"> w terminie ustalonym w niniejszym ogłoszeniu,</w:t>
      </w:r>
    </w:p>
    <w:p w14:paraId="030FFA25" w14:textId="2E855946" w:rsidR="006C2F71" w:rsidRPr="0045658C" w:rsidRDefault="00F2078F" w:rsidP="00F2078F">
      <w:pPr>
        <w:pStyle w:val="NormalnyWeb"/>
        <w:numPr>
          <w:ilvl w:val="0"/>
          <w:numId w:val="29"/>
        </w:numPr>
        <w:shd w:val="clear" w:color="auto" w:fill="FFFFFF"/>
        <w:spacing w:before="0" w:after="0"/>
        <w:ind w:left="1418"/>
        <w:jc w:val="both"/>
        <w:rPr>
          <w:szCs w:val="24"/>
        </w:rPr>
      </w:pPr>
      <w:r w:rsidRPr="0045658C">
        <w:rPr>
          <w:szCs w:val="24"/>
        </w:rPr>
        <w:t xml:space="preserve">czy oferta została sporządzona </w:t>
      </w:r>
      <w:r w:rsidR="00337453" w:rsidRPr="0045658C">
        <w:rPr>
          <w:szCs w:val="24"/>
        </w:rPr>
        <w:t xml:space="preserve">na odpowiednim druku, </w:t>
      </w:r>
      <w:r w:rsidR="00851884" w:rsidRPr="0045658C">
        <w:rPr>
          <w:szCs w:val="24"/>
        </w:rPr>
        <w:t>zgodnie obowiązującym</w:t>
      </w:r>
      <w:r w:rsidR="006C2F71" w:rsidRPr="0045658C">
        <w:rPr>
          <w:szCs w:val="24"/>
        </w:rPr>
        <w:t xml:space="preserve"> wzorem,</w:t>
      </w:r>
    </w:p>
    <w:p w14:paraId="16FC06E1" w14:textId="41E4A631" w:rsidR="006C2F71" w:rsidRPr="0045658C" w:rsidRDefault="00F2078F" w:rsidP="00F2078F">
      <w:pPr>
        <w:pStyle w:val="NormalnyWeb"/>
        <w:numPr>
          <w:ilvl w:val="0"/>
          <w:numId w:val="29"/>
        </w:numPr>
        <w:shd w:val="clear" w:color="auto" w:fill="FFFFFF"/>
        <w:spacing w:before="0" w:after="0"/>
        <w:ind w:left="1418"/>
        <w:jc w:val="both"/>
        <w:rPr>
          <w:szCs w:val="24"/>
        </w:rPr>
      </w:pPr>
      <w:r w:rsidRPr="0045658C">
        <w:rPr>
          <w:szCs w:val="24"/>
        </w:rPr>
        <w:t xml:space="preserve">czy </w:t>
      </w:r>
      <w:r w:rsidR="00F31F6E" w:rsidRPr="0045658C">
        <w:rPr>
          <w:szCs w:val="24"/>
        </w:rPr>
        <w:t>o</w:t>
      </w:r>
      <w:r w:rsidRPr="0045658C">
        <w:rPr>
          <w:szCs w:val="24"/>
        </w:rPr>
        <w:t>fert</w:t>
      </w:r>
      <w:r w:rsidR="00F31F6E" w:rsidRPr="0045658C">
        <w:rPr>
          <w:szCs w:val="24"/>
        </w:rPr>
        <w:t>a</w:t>
      </w:r>
      <w:r w:rsidRPr="0045658C">
        <w:rPr>
          <w:szCs w:val="24"/>
        </w:rPr>
        <w:t xml:space="preserve"> </w:t>
      </w:r>
      <w:r w:rsidR="00F31F6E" w:rsidRPr="0045658C">
        <w:rPr>
          <w:szCs w:val="24"/>
        </w:rPr>
        <w:t>zawiera wymagane</w:t>
      </w:r>
      <w:r w:rsidRPr="0045658C">
        <w:rPr>
          <w:szCs w:val="24"/>
        </w:rPr>
        <w:t xml:space="preserve"> załączniki,</w:t>
      </w:r>
      <w:r w:rsidR="006C2F71" w:rsidRPr="0045658C">
        <w:rPr>
          <w:szCs w:val="24"/>
        </w:rPr>
        <w:t xml:space="preserve"> </w:t>
      </w:r>
    </w:p>
    <w:p w14:paraId="5DA0AA60" w14:textId="55A4AA73" w:rsidR="00F2078F" w:rsidRPr="0045658C" w:rsidRDefault="00F2078F" w:rsidP="00F2078F">
      <w:pPr>
        <w:pStyle w:val="NormalnyWeb"/>
        <w:numPr>
          <w:ilvl w:val="0"/>
          <w:numId w:val="29"/>
        </w:numPr>
        <w:shd w:val="clear" w:color="auto" w:fill="FFFFFF"/>
        <w:spacing w:before="0" w:after="0"/>
        <w:ind w:left="1418"/>
        <w:jc w:val="both"/>
        <w:rPr>
          <w:szCs w:val="24"/>
        </w:rPr>
      </w:pPr>
      <w:r w:rsidRPr="0045658C">
        <w:rPr>
          <w:szCs w:val="24"/>
        </w:rPr>
        <w:t>czy złożona oferta została podpisana przez</w:t>
      </w:r>
      <w:r w:rsidR="006C2F71" w:rsidRPr="0045658C">
        <w:rPr>
          <w:szCs w:val="24"/>
        </w:rPr>
        <w:t xml:space="preserve"> osobę/osoby</w:t>
      </w:r>
      <w:r w:rsidR="00F31F6E" w:rsidRPr="0045658C">
        <w:rPr>
          <w:szCs w:val="24"/>
        </w:rPr>
        <w:t xml:space="preserve"> </w:t>
      </w:r>
      <w:r w:rsidR="006C2F71" w:rsidRPr="0045658C">
        <w:rPr>
          <w:szCs w:val="24"/>
        </w:rPr>
        <w:t>upoważnioną/upoważnione do składania oświadczeń woli przez oferenta,</w:t>
      </w:r>
    </w:p>
    <w:p w14:paraId="77B4FE09" w14:textId="77777777" w:rsidR="00F2078F" w:rsidRPr="0045658C" w:rsidRDefault="00F2078F" w:rsidP="00F2078F">
      <w:pPr>
        <w:pStyle w:val="NormalnyWeb"/>
        <w:numPr>
          <w:ilvl w:val="0"/>
          <w:numId w:val="29"/>
        </w:numPr>
        <w:shd w:val="clear" w:color="auto" w:fill="FFFFFF"/>
        <w:spacing w:before="0" w:after="0"/>
        <w:ind w:left="1418"/>
        <w:jc w:val="both"/>
        <w:rPr>
          <w:szCs w:val="24"/>
        </w:rPr>
      </w:pPr>
      <w:r w:rsidRPr="0045658C">
        <w:rPr>
          <w:szCs w:val="24"/>
        </w:rPr>
        <w:t xml:space="preserve">czy kopie przedłożonych dokumentów zostały potwierdzone za zgodność </w:t>
      </w:r>
      <w:r w:rsidRPr="0045658C">
        <w:rPr>
          <w:szCs w:val="24"/>
        </w:rPr>
        <w:br/>
        <w:t>z oryginałem przez osobę upoważnioną,</w:t>
      </w:r>
    </w:p>
    <w:p w14:paraId="300CEC9E" w14:textId="307CFF60" w:rsidR="00C120C2" w:rsidRPr="0045658C" w:rsidRDefault="005C0BD9" w:rsidP="00C120C2">
      <w:pPr>
        <w:pStyle w:val="Akapitzlist"/>
        <w:numPr>
          <w:ilvl w:val="0"/>
          <w:numId w:val="17"/>
        </w:numPr>
        <w:spacing w:after="0"/>
        <w:ind w:left="1134" w:hanging="283"/>
        <w:jc w:val="both"/>
        <w:rPr>
          <w:rFonts w:ascii="Times New Roman" w:hAnsi="Times New Roman" w:cs="Times New Roman"/>
          <w:sz w:val="24"/>
          <w:szCs w:val="24"/>
        </w:rPr>
      </w:pPr>
      <w:r w:rsidRPr="0045658C">
        <w:rPr>
          <w:rFonts w:ascii="Times New Roman" w:hAnsi="Times New Roman" w:cs="Times New Roman"/>
          <w:b/>
          <w:sz w:val="24"/>
          <w:szCs w:val="24"/>
          <w:u w:val="single"/>
        </w:rPr>
        <w:t>p</w:t>
      </w:r>
      <w:r w:rsidR="00C120C2" w:rsidRPr="0045658C">
        <w:rPr>
          <w:rFonts w:ascii="Times New Roman" w:hAnsi="Times New Roman" w:cs="Times New Roman"/>
          <w:b/>
          <w:sz w:val="24"/>
          <w:szCs w:val="24"/>
          <w:u w:val="single"/>
        </w:rPr>
        <w:t>od względem merytorycznym</w:t>
      </w:r>
      <w:r w:rsidR="007C2276">
        <w:rPr>
          <w:rFonts w:ascii="Times New Roman" w:hAnsi="Times New Roman" w:cs="Times New Roman"/>
          <w:sz w:val="24"/>
          <w:szCs w:val="24"/>
          <w:u w:val="single"/>
        </w:rPr>
        <w:t>:</w:t>
      </w:r>
    </w:p>
    <w:p w14:paraId="7ADE3B4B" w14:textId="41E4F33F" w:rsidR="00C120C2" w:rsidRPr="0045658C" w:rsidRDefault="00C120C2" w:rsidP="00C120C2">
      <w:pPr>
        <w:pStyle w:val="Akapitzlist"/>
        <w:numPr>
          <w:ilvl w:val="1"/>
          <w:numId w:val="18"/>
        </w:numPr>
        <w:spacing w:after="0"/>
        <w:jc w:val="both"/>
        <w:rPr>
          <w:rFonts w:ascii="Times New Roman" w:hAnsi="Times New Roman" w:cs="Times New Roman"/>
          <w:sz w:val="24"/>
          <w:szCs w:val="24"/>
        </w:rPr>
      </w:pPr>
      <w:r w:rsidRPr="0045658C">
        <w:rPr>
          <w:rFonts w:ascii="Times New Roman" w:hAnsi="Times New Roman" w:cs="Times New Roman"/>
          <w:sz w:val="24"/>
          <w:szCs w:val="24"/>
        </w:rPr>
        <w:t>możliwość realizacji zadania publicznego przez oferenta</w:t>
      </w:r>
      <w:r w:rsidR="007C2276">
        <w:rPr>
          <w:rFonts w:ascii="Times New Roman" w:hAnsi="Times New Roman" w:cs="Times New Roman"/>
          <w:sz w:val="24"/>
          <w:szCs w:val="24"/>
        </w:rPr>
        <w:t xml:space="preserve"> </w:t>
      </w:r>
      <w:r w:rsidR="007C2276" w:rsidRPr="007C2276">
        <w:rPr>
          <w:rFonts w:ascii="Times New Roman" w:hAnsi="Times New Roman" w:cs="Times New Roman"/>
          <w:b/>
          <w:bCs/>
          <w:sz w:val="24"/>
          <w:szCs w:val="24"/>
        </w:rPr>
        <w:t>(punktacja 0 – 10)</w:t>
      </w:r>
      <w:r w:rsidRPr="007C2276">
        <w:rPr>
          <w:rFonts w:ascii="Times New Roman" w:hAnsi="Times New Roman" w:cs="Times New Roman"/>
          <w:b/>
          <w:bCs/>
          <w:sz w:val="24"/>
          <w:szCs w:val="24"/>
        </w:rPr>
        <w:t>,</w:t>
      </w:r>
    </w:p>
    <w:p w14:paraId="3A959A8B" w14:textId="1917E8E1" w:rsidR="00C120C2" w:rsidRPr="0045658C" w:rsidRDefault="00C120C2" w:rsidP="00C120C2">
      <w:pPr>
        <w:pStyle w:val="Akapitzlist"/>
        <w:numPr>
          <w:ilvl w:val="1"/>
          <w:numId w:val="18"/>
        </w:numPr>
        <w:spacing w:after="0"/>
        <w:jc w:val="both"/>
        <w:rPr>
          <w:rFonts w:ascii="Times New Roman" w:hAnsi="Times New Roman" w:cs="Times New Roman"/>
          <w:sz w:val="24"/>
          <w:szCs w:val="24"/>
        </w:rPr>
      </w:pPr>
      <w:r w:rsidRPr="0045658C">
        <w:rPr>
          <w:rFonts w:ascii="Times New Roman" w:hAnsi="Times New Roman" w:cs="Times New Roman"/>
          <w:sz w:val="24"/>
          <w:szCs w:val="24"/>
        </w:rPr>
        <w:t xml:space="preserve">przedstawiona kalkulacja kosztów realizacji zadania publicznego, w tym </w:t>
      </w:r>
      <w:r w:rsidR="00AB20A4" w:rsidRPr="0045658C">
        <w:rPr>
          <w:rFonts w:ascii="Times New Roman" w:hAnsi="Times New Roman" w:cs="Times New Roman"/>
          <w:sz w:val="24"/>
          <w:szCs w:val="24"/>
        </w:rPr>
        <w:br/>
      </w:r>
      <w:r w:rsidRPr="0045658C">
        <w:rPr>
          <w:rFonts w:ascii="Times New Roman" w:hAnsi="Times New Roman" w:cs="Times New Roman"/>
          <w:sz w:val="24"/>
          <w:szCs w:val="24"/>
        </w:rPr>
        <w:t>w odniesieniu do zakresu rzeczowego zadania</w:t>
      </w:r>
      <w:r w:rsidR="007C2276">
        <w:rPr>
          <w:rFonts w:ascii="Times New Roman" w:hAnsi="Times New Roman" w:cs="Times New Roman"/>
          <w:sz w:val="24"/>
          <w:szCs w:val="24"/>
        </w:rPr>
        <w:t xml:space="preserve"> </w:t>
      </w:r>
      <w:r w:rsidR="007C2276" w:rsidRPr="007C2276">
        <w:rPr>
          <w:rFonts w:ascii="Times New Roman" w:hAnsi="Times New Roman" w:cs="Times New Roman"/>
          <w:b/>
          <w:bCs/>
          <w:sz w:val="24"/>
          <w:szCs w:val="24"/>
        </w:rPr>
        <w:t>(punktacja 0 – 1</w:t>
      </w:r>
      <w:r w:rsidR="007C2276">
        <w:rPr>
          <w:rFonts w:ascii="Times New Roman" w:hAnsi="Times New Roman" w:cs="Times New Roman"/>
          <w:b/>
          <w:bCs/>
          <w:sz w:val="24"/>
          <w:szCs w:val="24"/>
        </w:rPr>
        <w:t>2</w:t>
      </w:r>
      <w:r w:rsidR="007C2276" w:rsidRPr="007C2276">
        <w:rPr>
          <w:rFonts w:ascii="Times New Roman" w:hAnsi="Times New Roman" w:cs="Times New Roman"/>
          <w:b/>
          <w:bCs/>
          <w:sz w:val="24"/>
          <w:szCs w:val="24"/>
        </w:rPr>
        <w:t>),</w:t>
      </w:r>
    </w:p>
    <w:p w14:paraId="1856885C" w14:textId="1AE04673" w:rsidR="00C120C2" w:rsidRPr="0045658C" w:rsidRDefault="00C120C2" w:rsidP="00C120C2">
      <w:pPr>
        <w:pStyle w:val="Akapitzlist"/>
        <w:numPr>
          <w:ilvl w:val="1"/>
          <w:numId w:val="18"/>
        </w:numPr>
        <w:spacing w:after="0"/>
        <w:jc w:val="both"/>
        <w:rPr>
          <w:rFonts w:ascii="Times New Roman" w:hAnsi="Times New Roman" w:cs="Times New Roman"/>
          <w:sz w:val="24"/>
          <w:szCs w:val="24"/>
        </w:rPr>
      </w:pPr>
      <w:r w:rsidRPr="0045658C">
        <w:rPr>
          <w:rFonts w:ascii="Times New Roman" w:hAnsi="Times New Roman" w:cs="Times New Roman"/>
          <w:sz w:val="24"/>
          <w:szCs w:val="24"/>
        </w:rPr>
        <w:t>proponowana jakość wykonania zadania i kwalifikacje osób, przy udziale których podmiot będzie realizować zadanie publiczne</w:t>
      </w:r>
      <w:r w:rsidR="007C2276">
        <w:rPr>
          <w:rFonts w:ascii="Times New Roman" w:hAnsi="Times New Roman" w:cs="Times New Roman"/>
          <w:sz w:val="24"/>
          <w:szCs w:val="24"/>
        </w:rPr>
        <w:t xml:space="preserve"> </w:t>
      </w:r>
      <w:r w:rsidR="007C2276" w:rsidRPr="007C2276">
        <w:rPr>
          <w:rFonts w:ascii="Times New Roman" w:hAnsi="Times New Roman" w:cs="Times New Roman"/>
          <w:b/>
          <w:bCs/>
          <w:sz w:val="24"/>
          <w:szCs w:val="24"/>
        </w:rPr>
        <w:t>(punktacja 0 – 1</w:t>
      </w:r>
      <w:r w:rsidR="007C2276">
        <w:rPr>
          <w:rFonts w:ascii="Times New Roman" w:hAnsi="Times New Roman" w:cs="Times New Roman"/>
          <w:b/>
          <w:bCs/>
          <w:sz w:val="24"/>
          <w:szCs w:val="24"/>
        </w:rPr>
        <w:t>2</w:t>
      </w:r>
      <w:r w:rsidR="007C2276" w:rsidRPr="007C2276">
        <w:rPr>
          <w:rFonts w:ascii="Times New Roman" w:hAnsi="Times New Roman" w:cs="Times New Roman"/>
          <w:b/>
          <w:bCs/>
          <w:sz w:val="24"/>
          <w:szCs w:val="24"/>
        </w:rPr>
        <w:t>),</w:t>
      </w:r>
    </w:p>
    <w:p w14:paraId="4AB9FE4C" w14:textId="51295646" w:rsidR="00576A67" w:rsidRPr="0045658C" w:rsidRDefault="00C120C2" w:rsidP="00825E81">
      <w:pPr>
        <w:pStyle w:val="Akapitzlist"/>
        <w:numPr>
          <w:ilvl w:val="1"/>
          <w:numId w:val="18"/>
        </w:numPr>
        <w:spacing w:after="0"/>
        <w:jc w:val="both"/>
        <w:rPr>
          <w:rStyle w:val="Uwydatnienie"/>
          <w:rFonts w:ascii="Times New Roman" w:hAnsi="Times New Roman" w:cs="Times New Roman"/>
          <w:i w:val="0"/>
          <w:iCs w:val="0"/>
          <w:sz w:val="24"/>
          <w:szCs w:val="24"/>
        </w:rPr>
      </w:pPr>
      <w:r w:rsidRPr="0045658C">
        <w:rPr>
          <w:rFonts w:ascii="Times New Roman" w:hAnsi="Times New Roman" w:cs="Times New Roman"/>
          <w:sz w:val="24"/>
          <w:szCs w:val="24"/>
        </w:rPr>
        <w:t xml:space="preserve">planowany przez organizację pozarządową lub podmioty wymienione w art. 3 ust. 3 udział środków finansowych własnych lub środków pochodzących </w:t>
      </w:r>
      <w:r w:rsidR="00AB20A4" w:rsidRPr="0045658C">
        <w:rPr>
          <w:rFonts w:ascii="Times New Roman" w:hAnsi="Times New Roman" w:cs="Times New Roman"/>
          <w:sz w:val="24"/>
          <w:szCs w:val="24"/>
        </w:rPr>
        <w:br/>
      </w:r>
      <w:r w:rsidRPr="0045658C">
        <w:rPr>
          <w:rFonts w:ascii="Times New Roman" w:hAnsi="Times New Roman" w:cs="Times New Roman"/>
          <w:sz w:val="24"/>
          <w:szCs w:val="24"/>
        </w:rPr>
        <w:t xml:space="preserve">z innych źródeł na realizację zadania </w:t>
      </w:r>
      <w:r w:rsidRPr="0045658C">
        <w:rPr>
          <w:rStyle w:val="Uwydatnienie"/>
          <w:rFonts w:ascii="Times New Roman" w:hAnsi="Times New Roman" w:cs="Times New Roman"/>
          <w:i w:val="0"/>
          <w:sz w:val="24"/>
          <w:szCs w:val="24"/>
        </w:rPr>
        <w:t>publicznego</w:t>
      </w:r>
      <w:r w:rsidR="007C2276">
        <w:rPr>
          <w:rStyle w:val="Uwydatnienie"/>
          <w:rFonts w:ascii="Times New Roman" w:hAnsi="Times New Roman" w:cs="Times New Roman"/>
          <w:i w:val="0"/>
          <w:sz w:val="24"/>
          <w:szCs w:val="24"/>
        </w:rPr>
        <w:t xml:space="preserve"> </w:t>
      </w:r>
      <w:r w:rsidR="007C2276" w:rsidRPr="007C2276">
        <w:rPr>
          <w:rFonts w:ascii="Times New Roman" w:hAnsi="Times New Roman" w:cs="Times New Roman"/>
          <w:b/>
          <w:bCs/>
          <w:sz w:val="24"/>
          <w:szCs w:val="24"/>
        </w:rPr>
        <w:t>(punktacja 0 – 10),</w:t>
      </w:r>
      <w:r w:rsidRPr="0045658C">
        <w:rPr>
          <w:rStyle w:val="Uwydatnienie"/>
          <w:rFonts w:ascii="Times New Roman" w:hAnsi="Times New Roman" w:cs="Times New Roman"/>
          <w:i w:val="0"/>
          <w:sz w:val="24"/>
          <w:szCs w:val="24"/>
        </w:rPr>
        <w:t xml:space="preserve"> </w:t>
      </w:r>
    </w:p>
    <w:p w14:paraId="5C5D9162" w14:textId="1CD85722" w:rsidR="00C120C2" w:rsidRPr="0045658C" w:rsidRDefault="00C120C2" w:rsidP="00825E81">
      <w:pPr>
        <w:pStyle w:val="Akapitzlist"/>
        <w:numPr>
          <w:ilvl w:val="1"/>
          <w:numId w:val="18"/>
        </w:numPr>
        <w:spacing w:after="0"/>
        <w:jc w:val="both"/>
        <w:rPr>
          <w:rFonts w:ascii="Times New Roman" w:hAnsi="Times New Roman" w:cs="Times New Roman"/>
          <w:sz w:val="24"/>
          <w:szCs w:val="24"/>
        </w:rPr>
      </w:pPr>
      <w:r w:rsidRPr="0045658C">
        <w:rPr>
          <w:rFonts w:ascii="Times New Roman" w:hAnsi="Times New Roman" w:cs="Times New Roman"/>
          <w:sz w:val="24"/>
          <w:szCs w:val="24"/>
        </w:rPr>
        <w:t>planowany przez organizację pozarządową lub podmioty wymienione w art. 3 ust. 3, wkład rzeczowego, osobowego, w tym świadczeń wolontariuszy i pracy społecznej członków</w:t>
      </w:r>
      <w:r w:rsidR="007C2276">
        <w:rPr>
          <w:rFonts w:ascii="Times New Roman" w:hAnsi="Times New Roman" w:cs="Times New Roman"/>
          <w:sz w:val="24"/>
          <w:szCs w:val="24"/>
        </w:rPr>
        <w:t xml:space="preserve"> </w:t>
      </w:r>
      <w:r w:rsidR="007C2276" w:rsidRPr="007C2276">
        <w:rPr>
          <w:rFonts w:ascii="Times New Roman" w:hAnsi="Times New Roman" w:cs="Times New Roman"/>
          <w:b/>
          <w:bCs/>
          <w:sz w:val="24"/>
          <w:szCs w:val="24"/>
        </w:rPr>
        <w:t>(punktacja 0 – 1</w:t>
      </w:r>
      <w:r w:rsidR="007C2276">
        <w:rPr>
          <w:rFonts w:ascii="Times New Roman" w:hAnsi="Times New Roman" w:cs="Times New Roman"/>
          <w:b/>
          <w:bCs/>
          <w:sz w:val="24"/>
          <w:szCs w:val="24"/>
        </w:rPr>
        <w:t>2)</w:t>
      </w:r>
      <w:r w:rsidR="007C2276" w:rsidRPr="007C2276">
        <w:rPr>
          <w:rFonts w:ascii="Times New Roman" w:hAnsi="Times New Roman" w:cs="Times New Roman"/>
          <w:b/>
          <w:bCs/>
          <w:sz w:val="24"/>
          <w:szCs w:val="24"/>
        </w:rPr>
        <w:t>,</w:t>
      </w:r>
    </w:p>
    <w:p w14:paraId="0C9F4C66" w14:textId="10CCA79B" w:rsidR="00576A67" w:rsidRPr="0045658C" w:rsidRDefault="00C120C2" w:rsidP="005C0BD9">
      <w:pPr>
        <w:pStyle w:val="Akapitzlist"/>
        <w:numPr>
          <w:ilvl w:val="1"/>
          <w:numId w:val="18"/>
        </w:numPr>
        <w:spacing w:after="0"/>
        <w:jc w:val="both"/>
        <w:rPr>
          <w:rFonts w:ascii="Times New Roman" w:hAnsi="Times New Roman" w:cs="Times New Roman"/>
          <w:sz w:val="24"/>
          <w:szCs w:val="24"/>
        </w:rPr>
      </w:pPr>
      <w:r w:rsidRPr="0045658C">
        <w:rPr>
          <w:rFonts w:ascii="Times New Roman" w:hAnsi="Times New Roman" w:cs="Times New Roman"/>
          <w:sz w:val="24"/>
          <w:szCs w:val="24"/>
        </w:rPr>
        <w:t>realizacja dotychczas zleconych zadań publicznych w przypadku podmiotu, który w latach poprzednich realizował zadania publiczne we współpracy z</w:t>
      </w:r>
      <w:r w:rsidR="00337453" w:rsidRPr="0045658C">
        <w:rPr>
          <w:rFonts w:ascii="Times New Roman" w:hAnsi="Times New Roman" w:cs="Times New Roman"/>
          <w:sz w:val="24"/>
          <w:szCs w:val="24"/>
        </w:rPr>
        <w:t> </w:t>
      </w:r>
      <w:r w:rsidRPr="0045658C">
        <w:rPr>
          <w:rFonts w:ascii="Times New Roman" w:hAnsi="Times New Roman" w:cs="Times New Roman"/>
          <w:sz w:val="24"/>
          <w:szCs w:val="24"/>
        </w:rPr>
        <w:t>administracją publiczną, biorąc pod uwagę rzetelność i terminowość oraz sposób rozliczenia otrzymanych na ten cel środków</w:t>
      </w:r>
      <w:r w:rsidR="007C2276">
        <w:rPr>
          <w:rFonts w:ascii="Times New Roman" w:hAnsi="Times New Roman" w:cs="Times New Roman"/>
          <w:sz w:val="24"/>
          <w:szCs w:val="24"/>
        </w:rPr>
        <w:t xml:space="preserve"> </w:t>
      </w:r>
      <w:r w:rsidR="007C2276" w:rsidRPr="007C2276">
        <w:rPr>
          <w:rFonts w:ascii="Times New Roman" w:hAnsi="Times New Roman" w:cs="Times New Roman"/>
          <w:b/>
          <w:bCs/>
          <w:sz w:val="24"/>
          <w:szCs w:val="24"/>
        </w:rPr>
        <w:t xml:space="preserve">(punktacja 0 – </w:t>
      </w:r>
      <w:r w:rsidR="007C2276">
        <w:rPr>
          <w:rFonts w:ascii="Times New Roman" w:hAnsi="Times New Roman" w:cs="Times New Roman"/>
          <w:b/>
          <w:bCs/>
          <w:sz w:val="24"/>
          <w:szCs w:val="24"/>
        </w:rPr>
        <w:t>4</w:t>
      </w:r>
      <w:r w:rsidR="007C2276" w:rsidRPr="007C2276">
        <w:rPr>
          <w:rFonts w:ascii="Times New Roman" w:hAnsi="Times New Roman" w:cs="Times New Roman"/>
          <w:b/>
          <w:bCs/>
          <w:sz w:val="24"/>
          <w:szCs w:val="24"/>
        </w:rPr>
        <w:t>)</w:t>
      </w:r>
      <w:r w:rsidRPr="0045658C">
        <w:rPr>
          <w:rFonts w:ascii="Times New Roman" w:hAnsi="Times New Roman" w:cs="Times New Roman"/>
          <w:sz w:val="24"/>
          <w:szCs w:val="24"/>
        </w:rPr>
        <w:t>.</w:t>
      </w:r>
    </w:p>
    <w:p w14:paraId="564298D4" w14:textId="77777777" w:rsidR="005C0BD9" w:rsidRDefault="005C0BD9" w:rsidP="005C0BD9">
      <w:pPr>
        <w:pStyle w:val="Akapitzlist"/>
        <w:spacing w:after="0"/>
        <w:ind w:left="1440"/>
        <w:jc w:val="both"/>
        <w:rPr>
          <w:rFonts w:ascii="Times New Roman" w:hAnsi="Times New Roman" w:cs="Times New Roman"/>
          <w:sz w:val="24"/>
          <w:szCs w:val="24"/>
        </w:rPr>
      </w:pPr>
    </w:p>
    <w:p w14:paraId="771AE45A" w14:textId="77777777" w:rsidR="007C2276" w:rsidRPr="0045658C" w:rsidRDefault="007C2276" w:rsidP="005C0BD9">
      <w:pPr>
        <w:pStyle w:val="Akapitzlist"/>
        <w:spacing w:after="0"/>
        <w:ind w:left="1440"/>
        <w:jc w:val="both"/>
        <w:rPr>
          <w:rFonts w:ascii="Times New Roman" w:hAnsi="Times New Roman" w:cs="Times New Roman"/>
          <w:sz w:val="24"/>
          <w:szCs w:val="24"/>
        </w:rPr>
      </w:pPr>
    </w:p>
    <w:p w14:paraId="53EDEA8F" w14:textId="77777777" w:rsidR="00C120C2" w:rsidRPr="0045658C" w:rsidRDefault="00C120C2" w:rsidP="00C120C2">
      <w:pPr>
        <w:numPr>
          <w:ilvl w:val="0"/>
          <w:numId w:val="3"/>
        </w:numPr>
        <w:tabs>
          <w:tab w:val="clear" w:pos="726"/>
        </w:tabs>
        <w:ind w:left="0" w:firstLine="0"/>
        <w:jc w:val="both"/>
        <w:rPr>
          <w:sz w:val="24"/>
          <w:szCs w:val="24"/>
        </w:rPr>
      </w:pPr>
      <w:r w:rsidRPr="0045658C">
        <w:rPr>
          <w:b/>
          <w:sz w:val="24"/>
          <w:szCs w:val="24"/>
        </w:rPr>
        <w:lastRenderedPageBreak/>
        <w:t xml:space="preserve">Umowa </w:t>
      </w:r>
      <w:r w:rsidRPr="0045658C">
        <w:rPr>
          <w:sz w:val="24"/>
          <w:szCs w:val="24"/>
        </w:rPr>
        <w:t>zostanie sporządzona niezwłocznie po dokonaniu wyboru o</w:t>
      </w:r>
      <w:r w:rsidR="00AB20A4" w:rsidRPr="0045658C">
        <w:rPr>
          <w:sz w:val="24"/>
          <w:szCs w:val="24"/>
        </w:rPr>
        <w:t>ferty, jednak nie później niż w</w:t>
      </w:r>
      <w:r w:rsidRPr="0045658C">
        <w:rPr>
          <w:sz w:val="24"/>
          <w:szCs w:val="24"/>
        </w:rPr>
        <w:t xml:space="preserve"> ciągu 7 dni od dnia wyboru oferty. </w:t>
      </w:r>
    </w:p>
    <w:p w14:paraId="694C5F37" w14:textId="77777777" w:rsidR="00C120C2" w:rsidRPr="0045658C" w:rsidRDefault="00C120C2" w:rsidP="00C120C2">
      <w:pPr>
        <w:jc w:val="both"/>
        <w:rPr>
          <w:sz w:val="24"/>
          <w:szCs w:val="24"/>
        </w:rPr>
      </w:pPr>
    </w:p>
    <w:p w14:paraId="77101689" w14:textId="59A7AF5A" w:rsidR="00C120C2" w:rsidRPr="0045658C" w:rsidRDefault="00C120C2" w:rsidP="00C120C2">
      <w:pPr>
        <w:pStyle w:val="NormalnyWeb"/>
        <w:shd w:val="clear" w:color="auto" w:fill="FFFFFF"/>
        <w:spacing w:before="0" w:after="0"/>
        <w:jc w:val="both"/>
        <w:rPr>
          <w:szCs w:val="24"/>
        </w:rPr>
      </w:pPr>
      <w:r w:rsidRPr="0045658C">
        <w:rPr>
          <w:b/>
          <w:szCs w:val="24"/>
        </w:rPr>
        <w:t>IX.    Kwota przyznanej</w:t>
      </w:r>
      <w:r w:rsidRPr="0045658C">
        <w:rPr>
          <w:szCs w:val="24"/>
        </w:rPr>
        <w:t xml:space="preserve"> </w:t>
      </w:r>
      <w:r w:rsidRPr="0045658C">
        <w:rPr>
          <w:b/>
          <w:szCs w:val="24"/>
        </w:rPr>
        <w:t>dotacji</w:t>
      </w:r>
      <w:r w:rsidRPr="0045658C">
        <w:rPr>
          <w:szCs w:val="24"/>
        </w:rPr>
        <w:t xml:space="preserve"> może być niższa od określonej w ofercie i ogłoszeniu.</w:t>
      </w:r>
      <w:r w:rsidR="007C2276">
        <w:rPr>
          <w:szCs w:val="24"/>
        </w:rPr>
        <w:t xml:space="preserve"> </w:t>
      </w:r>
      <w:r w:rsidRPr="0045658C">
        <w:rPr>
          <w:szCs w:val="24"/>
        </w:rPr>
        <w:t>Wysokość dofinansowania dla poszczególnych podmiotów uzależniona będzie od ilości wybranych ofert i posiadanych środków. W związku z powyższym Zlecający zadanie zastrzega sobie prawo zmniejszenia wysokości kwoty dofinansowania proponowanej przez poszczególne Podmioty.</w:t>
      </w:r>
      <w:r w:rsidR="007C2276">
        <w:rPr>
          <w:szCs w:val="24"/>
        </w:rPr>
        <w:t xml:space="preserve"> </w:t>
      </w:r>
      <w:r w:rsidRPr="0045658C">
        <w:rPr>
          <w:szCs w:val="24"/>
        </w:rPr>
        <w:t>W przypadku zmiany wysokości dotacji lub przyznania dotacji w kwocie niższej niż wynikająca ze złożonej oferty podmiot zobowiązany będzie do skorygowania wysokości środków zaplanowanych na realizację zadania oraz złożenia aktualizacji oferty, w tym odpowiednio z :</w:t>
      </w:r>
    </w:p>
    <w:p w14:paraId="3F3D6E25" w14:textId="77777777" w:rsidR="00C120C2" w:rsidRPr="0045658C" w:rsidRDefault="00C120C2" w:rsidP="00C120C2">
      <w:pPr>
        <w:pStyle w:val="NormalnyWeb"/>
        <w:numPr>
          <w:ilvl w:val="0"/>
          <w:numId w:val="19"/>
        </w:numPr>
        <w:shd w:val="clear" w:color="auto" w:fill="FFFFFF"/>
        <w:spacing w:before="0" w:after="0"/>
        <w:jc w:val="both"/>
        <w:rPr>
          <w:szCs w:val="24"/>
        </w:rPr>
      </w:pPr>
      <w:r w:rsidRPr="0045658C">
        <w:rPr>
          <w:szCs w:val="24"/>
        </w:rPr>
        <w:t>aktualizacją opisu poszczególnych działań;</w:t>
      </w:r>
    </w:p>
    <w:p w14:paraId="32B75C55" w14:textId="77777777" w:rsidR="00C120C2" w:rsidRPr="0045658C" w:rsidRDefault="00C120C2" w:rsidP="00C120C2">
      <w:pPr>
        <w:pStyle w:val="NormalnyWeb"/>
        <w:numPr>
          <w:ilvl w:val="0"/>
          <w:numId w:val="19"/>
        </w:numPr>
        <w:shd w:val="clear" w:color="auto" w:fill="FFFFFF"/>
        <w:spacing w:before="0" w:after="0"/>
        <w:jc w:val="both"/>
        <w:rPr>
          <w:szCs w:val="24"/>
        </w:rPr>
      </w:pPr>
      <w:r w:rsidRPr="0045658C">
        <w:rPr>
          <w:szCs w:val="24"/>
        </w:rPr>
        <w:t xml:space="preserve">aktualizacją harmonogramu; </w:t>
      </w:r>
    </w:p>
    <w:p w14:paraId="3F5DE905" w14:textId="77777777" w:rsidR="00C120C2" w:rsidRPr="0045658C" w:rsidRDefault="00C120C2" w:rsidP="00C120C2">
      <w:pPr>
        <w:pStyle w:val="NormalnyWeb"/>
        <w:numPr>
          <w:ilvl w:val="0"/>
          <w:numId w:val="19"/>
        </w:numPr>
        <w:shd w:val="clear" w:color="auto" w:fill="FFFFFF"/>
        <w:spacing w:before="0" w:after="0"/>
        <w:jc w:val="both"/>
        <w:rPr>
          <w:szCs w:val="24"/>
        </w:rPr>
      </w:pPr>
      <w:r w:rsidRPr="0045658C">
        <w:rPr>
          <w:szCs w:val="24"/>
        </w:rPr>
        <w:t xml:space="preserve">aktualizacją kosztorysu. </w:t>
      </w:r>
    </w:p>
    <w:p w14:paraId="10C12AE1" w14:textId="77777777" w:rsidR="00C120C2" w:rsidRPr="00EE342E" w:rsidRDefault="00C120C2" w:rsidP="00C120C2">
      <w:pPr>
        <w:pStyle w:val="NormalnyWeb"/>
        <w:shd w:val="clear" w:color="auto" w:fill="FFFFFF"/>
        <w:spacing w:before="0" w:after="0"/>
        <w:jc w:val="both"/>
        <w:rPr>
          <w:szCs w:val="24"/>
        </w:rPr>
      </w:pPr>
    </w:p>
    <w:p w14:paraId="5D96A6D8" w14:textId="77777777" w:rsidR="00C120C2" w:rsidRPr="00EE342E" w:rsidRDefault="00C120C2" w:rsidP="00C025DA">
      <w:pPr>
        <w:pStyle w:val="NormalnyWeb"/>
        <w:numPr>
          <w:ilvl w:val="0"/>
          <w:numId w:val="20"/>
        </w:numPr>
        <w:shd w:val="clear" w:color="auto" w:fill="FFFFFF"/>
        <w:tabs>
          <w:tab w:val="clear" w:pos="726"/>
        </w:tabs>
        <w:spacing w:before="0" w:after="0"/>
        <w:ind w:left="0" w:firstLine="0"/>
        <w:jc w:val="both"/>
        <w:rPr>
          <w:szCs w:val="24"/>
        </w:rPr>
      </w:pPr>
      <w:r w:rsidRPr="00EE342E">
        <w:rPr>
          <w:b/>
          <w:szCs w:val="24"/>
        </w:rPr>
        <w:t xml:space="preserve">Zrealizowane przez Gminę Łobez w roku ogłoszenia otwartego konkursu ofert </w:t>
      </w:r>
      <w:r w:rsidRPr="00EE342E">
        <w:rPr>
          <w:b/>
          <w:szCs w:val="24"/>
        </w:rPr>
        <w:br/>
        <w:t xml:space="preserve">i </w:t>
      </w:r>
      <w:r w:rsidRPr="00EE342E">
        <w:rPr>
          <w:szCs w:val="24"/>
        </w:rPr>
        <w:t>w roku poprzednim zadania publiczne tego samego rodza</w:t>
      </w:r>
      <w:r w:rsidR="00337453" w:rsidRPr="00EE342E">
        <w:rPr>
          <w:szCs w:val="24"/>
        </w:rPr>
        <w:t>ju i związane z nimi koszty, ze </w:t>
      </w:r>
      <w:r w:rsidRPr="00EE342E">
        <w:rPr>
          <w:szCs w:val="24"/>
        </w:rPr>
        <w:t xml:space="preserve">szczególnym uwzględnieniem wysokości dotacji przekazanych organizacjom pozarządowym, podmiotom, o których mowa w art. 3 ust. </w:t>
      </w:r>
      <w:r w:rsidR="00702AA7" w:rsidRPr="00EE342E">
        <w:rPr>
          <w:szCs w:val="24"/>
        </w:rPr>
        <w:t>3 cyt. pow. ustawy.</w:t>
      </w:r>
    </w:p>
    <w:p w14:paraId="517C7DE0" w14:textId="1644BC74" w:rsidR="009B162C" w:rsidRPr="00EE342E" w:rsidRDefault="009B162C" w:rsidP="00C025DA">
      <w:pPr>
        <w:pStyle w:val="NormalnyWeb"/>
        <w:shd w:val="clear" w:color="auto" w:fill="FFFFFF"/>
        <w:spacing w:before="0" w:after="0"/>
        <w:jc w:val="both"/>
        <w:rPr>
          <w:b/>
          <w:bCs/>
          <w:color w:val="000000"/>
          <w:szCs w:val="24"/>
        </w:rPr>
      </w:pPr>
    </w:p>
    <w:p w14:paraId="33142756" w14:textId="77777777" w:rsidR="00EC238F" w:rsidRPr="00EE342E" w:rsidRDefault="00EC238F" w:rsidP="00EC238F">
      <w:pPr>
        <w:pStyle w:val="NormalnyWeb"/>
        <w:shd w:val="clear" w:color="auto" w:fill="FFFFFF"/>
        <w:spacing w:before="0" w:after="0"/>
        <w:jc w:val="both"/>
        <w:rPr>
          <w:color w:val="000000"/>
          <w:szCs w:val="24"/>
        </w:rPr>
      </w:pPr>
    </w:p>
    <w:p w14:paraId="60823C8E" w14:textId="5D367B76" w:rsidR="001F2502" w:rsidRPr="00EE342E" w:rsidRDefault="00EC238F" w:rsidP="00EC238F">
      <w:pPr>
        <w:pStyle w:val="NormalnyWeb"/>
        <w:shd w:val="clear" w:color="auto" w:fill="FFFFFF"/>
        <w:spacing w:before="0" w:after="0"/>
        <w:jc w:val="both"/>
        <w:rPr>
          <w:rStyle w:val="markedcontent"/>
          <w:b/>
          <w:bCs/>
          <w:szCs w:val="24"/>
        </w:rPr>
      </w:pPr>
      <w:r w:rsidRPr="00EE342E">
        <w:rPr>
          <w:b/>
          <w:bCs/>
          <w:color w:val="000000"/>
          <w:szCs w:val="24"/>
        </w:rPr>
        <w:t xml:space="preserve">Nazwa organizacji </w:t>
      </w:r>
      <w:r w:rsidR="00851884" w:rsidRPr="00EE342E">
        <w:rPr>
          <w:b/>
          <w:bCs/>
          <w:color w:val="000000"/>
          <w:szCs w:val="24"/>
        </w:rPr>
        <w:t>realizującej zadanie</w:t>
      </w:r>
      <w:r w:rsidRPr="00EE342E">
        <w:rPr>
          <w:rStyle w:val="markedcontent"/>
          <w:b/>
          <w:bCs/>
          <w:szCs w:val="24"/>
        </w:rPr>
        <w:t xml:space="preserve"> publiczne polegające na pomocy osobom </w:t>
      </w:r>
      <w:r w:rsidRPr="00EE342E">
        <w:rPr>
          <w:rStyle w:val="markedcontent"/>
          <w:b/>
          <w:bCs/>
          <w:szCs w:val="24"/>
        </w:rPr>
        <w:br/>
        <w:t>w trudnej sytuacji życiowej poprzez reintegrację zawodową i społeczną w 2022 roku</w:t>
      </w:r>
      <w:r w:rsidRPr="00EE342E">
        <w:rPr>
          <w:b/>
          <w:bCs/>
          <w:szCs w:val="24"/>
        </w:rPr>
        <w:t xml:space="preserve"> </w:t>
      </w:r>
      <w:r w:rsidRPr="00EE342E">
        <w:rPr>
          <w:rStyle w:val="markedcontent"/>
          <w:b/>
          <w:bCs/>
          <w:szCs w:val="24"/>
        </w:rPr>
        <w:t>pn. „Reintegracja zawodowa i społeczna osób dotkniętych wykluczeniem społecznym w 2022</w:t>
      </w:r>
      <w:r w:rsidRPr="00EE342E">
        <w:rPr>
          <w:b/>
          <w:bCs/>
          <w:szCs w:val="24"/>
        </w:rPr>
        <w:t xml:space="preserve"> </w:t>
      </w:r>
      <w:r w:rsidRPr="00EE342E">
        <w:rPr>
          <w:rStyle w:val="markedcontent"/>
          <w:b/>
          <w:bCs/>
          <w:szCs w:val="24"/>
        </w:rPr>
        <w:t>roku.”</w:t>
      </w:r>
    </w:p>
    <w:p w14:paraId="519EB94F" w14:textId="4C20F324" w:rsidR="00EC238F" w:rsidRPr="00EE342E" w:rsidRDefault="00EC238F" w:rsidP="007B6933">
      <w:pPr>
        <w:pStyle w:val="NormalnyWeb"/>
        <w:shd w:val="clear" w:color="auto" w:fill="FFFFFF"/>
        <w:spacing w:before="0" w:after="0"/>
        <w:ind w:left="720"/>
        <w:jc w:val="both"/>
        <w:rPr>
          <w:szCs w:val="24"/>
        </w:rPr>
      </w:pPr>
      <w:r w:rsidRPr="00EE342E">
        <w:rPr>
          <w:rStyle w:val="markedcontent"/>
          <w:szCs w:val="24"/>
        </w:rPr>
        <w:t xml:space="preserve">Stowarzyszenie „Współistnienie”, </w:t>
      </w:r>
      <w:r w:rsidRPr="00EE342E">
        <w:rPr>
          <w:color w:val="000000"/>
          <w:szCs w:val="24"/>
        </w:rPr>
        <w:t xml:space="preserve">Centrum Integracji Społecznej „Od Nowa”, </w:t>
      </w:r>
      <w:r w:rsidRPr="00EE342E">
        <w:rPr>
          <w:color w:val="000000"/>
          <w:szCs w:val="24"/>
        </w:rPr>
        <w:br/>
      </w:r>
      <w:r w:rsidRPr="00EE342E">
        <w:rPr>
          <w:rStyle w:val="markedcontent"/>
          <w:szCs w:val="24"/>
        </w:rPr>
        <w:t xml:space="preserve">ul. Drawska 6, 73-150 Łobez - </w:t>
      </w:r>
      <w:r w:rsidRPr="00EE342E">
        <w:rPr>
          <w:color w:val="000000"/>
          <w:szCs w:val="24"/>
        </w:rPr>
        <w:t>w wysokości 35 000,00 zł (słownie: trzydzieści pięć tysięcy złotych 00/100).</w:t>
      </w:r>
    </w:p>
    <w:p w14:paraId="271C8F23" w14:textId="67410A0A" w:rsidR="00EC238F" w:rsidRPr="00EE342E" w:rsidRDefault="00EC238F" w:rsidP="00EC238F">
      <w:pPr>
        <w:pStyle w:val="NormalnyWeb"/>
        <w:shd w:val="clear" w:color="auto" w:fill="FFFFFF"/>
        <w:spacing w:before="0" w:after="0"/>
        <w:ind w:left="720"/>
        <w:jc w:val="both"/>
        <w:rPr>
          <w:color w:val="000000"/>
          <w:szCs w:val="24"/>
        </w:rPr>
      </w:pPr>
      <w:r w:rsidRPr="00EE342E">
        <w:rPr>
          <w:rStyle w:val="markedcontent"/>
          <w:szCs w:val="24"/>
        </w:rPr>
        <w:t xml:space="preserve">Fundacja PASJA, Tarnowo 1, 73-150 Łobez - </w:t>
      </w:r>
      <w:r w:rsidRPr="00EE342E">
        <w:rPr>
          <w:color w:val="000000"/>
          <w:szCs w:val="24"/>
        </w:rPr>
        <w:t>w wysokości</w:t>
      </w:r>
      <w:r w:rsidRPr="00EE342E">
        <w:rPr>
          <w:rStyle w:val="markedcontent"/>
          <w:szCs w:val="24"/>
        </w:rPr>
        <w:t xml:space="preserve"> 17 500,00 zł </w:t>
      </w:r>
      <w:r w:rsidRPr="00EE342E">
        <w:rPr>
          <w:color w:val="000000"/>
          <w:szCs w:val="24"/>
        </w:rPr>
        <w:t>(słownie: siedemnaście tysięcy pięćset złotych 00/100).</w:t>
      </w:r>
    </w:p>
    <w:p w14:paraId="62380011" w14:textId="2735D9EC" w:rsidR="00EC238F" w:rsidRPr="00EE342E" w:rsidRDefault="00EC238F" w:rsidP="00EC238F">
      <w:pPr>
        <w:pStyle w:val="NormalnyWeb"/>
        <w:shd w:val="clear" w:color="auto" w:fill="FFFFFF"/>
        <w:spacing w:before="0" w:after="0"/>
        <w:jc w:val="both"/>
        <w:rPr>
          <w:color w:val="000000"/>
          <w:szCs w:val="24"/>
        </w:rPr>
      </w:pPr>
    </w:p>
    <w:p w14:paraId="57F5F7BE" w14:textId="78D5CF0C" w:rsidR="00EC238F" w:rsidRPr="00EE342E" w:rsidRDefault="00EC238F" w:rsidP="00EC238F">
      <w:pPr>
        <w:pStyle w:val="NormalnyWeb"/>
        <w:shd w:val="clear" w:color="auto" w:fill="FFFFFF"/>
        <w:jc w:val="both"/>
        <w:rPr>
          <w:rStyle w:val="markedcontent"/>
          <w:b/>
          <w:bCs/>
          <w:szCs w:val="24"/>
        </w:rPr>
      </w:pPr>
      <w:r w:rsidRPr="00EE342E">
        <w:rPr>
          <w:b/>
          <w:bCs/>
          <w:color w:val="000000"/>
          <w:szCs w:val="24"/>
        </w:rPr>
        <w:t xml:space="preserve">Nazwa organizacji </w:t>
      </w:r>
      <w:r w:rsidR="00851884" w:rsidRPr="00EE342E">
        <w:rPr>
          <w:b/>
          <w:bCs/>
          <w:color w:val="000000"/>
          <w:szCs w:val="24"/>
        </w:rPr>
        <w:t>realizującej zadanie</w:t>
      </w:r>
      <w:r w:rsidRPr="00EE342E">
        <w:rPr>
          <w:rStyle w:val="markedcontent"/>
          <w:b/>
          <w:bCs/>
          <w:szCs w:val="24"/>
        </w:rPr>
        <w:t xml:space="preserve"> publiczne w zakresie działań mających na celu reintegrację zawodową i społeczną osób dotkniętych wykluczeniem społecznym w okresie od 01 sierpnia do 31 grudnia 2022 roku.</w:t>
      </w:r>
    </w:p>
    <w:p w14:paraId="0D71117F" w14:textId="7A651916" w:rsidR="00EE342E" w:rsidRPr="00EE342E" w:rsidRDefault="00EE342E" w:rsidP="00EE342E">
      <w:pPr>
        <w:pStyle w:val="NormalnyWeb"/>
        <w:shd w:val="clear" w:color="auto" w:fill="FFFFFF"/>
        <w:spacing w:before="0" w:after="0"/>
        <w:ind w:left="720"/>
        <w:jc w:val="both"/>
        <w:rPr>
          <w:color w:val="000000"/>
          <w:szCs w:val="24"/>
        </w:rPr>
      </w:pPr>
      <w:r w:rsidRPr="00EE342E">
        <w:rPr>
          <w:color w:val="000000"/>
          <w:szCs w:val="24"/>
        </w:rPr>
        <w:t>Stowarzyszenie „Współistnienie” Centrum Integracji Społecznej „Od Nowa”, 73 – 150 Łobez, ul. Drawska 6 – w wysokości 35 000,00 zł (słownie: trzydzieści pięć tysięcy złotych 00/100).</w:t>
      </w:r>
    </w:p>
    <w:p w14:paraId="13805B47" w14:textId="3E3A770E" w:rsidR="00EE342E" w:rsidRPr="00EE342E" w:rsidRDefault="00EE342E" w:rsidP="00EE342E">
      <w:pPr>
        <w:pStyle w:val="NormalnyWeb"/>
        <w:shd w:val="clear" w:color="auto" w:fill="FFFFFF"/>
        <w:spacing w:before="0" w:after="0"/>
        <w:jc w:val="both"/>
        <w:rPr>
          <w:color w:val="000000"/>
          <w:szCs w:val="24"/>
        </w:rPr>
      </w:pPr>
    </w:p>
    <w:p w14:paraId="63F619C4" w14:textId="27428E7C" w:rsidR="00EE342E" w:rsidRPr="00EE342E" w:rsidRDefault="00EE342E" w:rsidP="00EE342E">
      <w:pPr>
        <w:pStyle w:val="NormalnyWeb"/>
        <w:shd w:val="clear" w:color="auto" w:fill="FFFFFF"/>
        <w:jc w:val="both"/>
        <w:rPr>
          <w:b/>
          <w:bCs/>
          <w:szCs w:val="24"/>
        </w:rPr>
      </w:pPr>
      <w:r w:rsidRPr="00EE342E">
        <w:rPr>
          <w:b/>
          <w:bCs/>
          <w:color w:val="000000"/>
          <w:szCs w:val="24"/>
        </w:rPr>
        <w:t xml:space="preserve">Nazwa organizacji </w:t>
      </w:r>
      <w:r w:rsidR="00851884" w:rsidRPr="00EE342E">
        <w:rPr>
          <w:b/>
          <w:bCs/>
          <w:color w:val="000000"/>
          <w:szCs w:val="24"/>
        </w:rPr>
        <w:t>realizującej zadanie</w:t>
      </w:r>
      <w:r w:rsidRPr="00EE342E">
        <w:rPr>
          <w:rStyle w:val="markedcontent"/>
          <w:b/>
          <w:bCs/>
          <w:szCs w:val="24"/>
        </w:rPr>
        <w:t xml:space="preserve"> publiczne polegające na pomocy osobom </w:t>
      </w:r>
      <w:r w:rsidRPr="00EE342E">
        <w:rPr>
          <w:rStyle w:val="markedcontent"/>
          <w:b/>
          <w:bCs/>
          <w:szCs w:val="24"/>
        </w:rPr>
        <w:br/>
        <w:t xml:space="preserve">w trudnej sytuacji życiowej poprzez reintegrację zawodową i społeczną w okresie od </w:t>
      </w:r>
      <w:r w:rsidR="00851884">
        <w:rPr>
          <w:rStyle w:val="markedcontent"/>
          <w:b/>
          <w:bCs/>
          <w:szCs w:val="24"/>
        </w:rPr>
        <w:br/>
      </w:r>
      <w:r w:rsidRPr="00EE342E">
        <w:rPr>
          <w:rStyle w:val="markedcontent"/>
          <w:b/>
          <w:bCs/>
          <w:szCs w:val="24"/>
        </w:rPr>
        <w:t>01 września do 31 grudnia 2022 roku</w:t>
      </w:r>
    </w:p>
    <w:p w14:paraId="427D62FE" w14:textId="702C11CA" w:rsidR="00EE342E" w:rsidRDefault="00EE342E" w:rsidP="00EE342E">
      <w:pPr>
        <w:pStyle w:val="NormalnyWeb"/>
        <w:shd w:val="clear" w:color="auto" w:fill="FFFFFF"/>
        <w:spacing w:before="0" w:after="0"/>
        <w:ind w:left="720"/>
        <w:jc w:val="both"/>
        <w:rPr>
          <w:color w:val="000000"/>
          <w:szCs w:val="24"/>
        </w:rPr>
      </w:pPr>
      <w:r w:rsidRPr="00EE342E">
        <w:rPr>
          <w:rStyle w:val="markedcontent"/>
          <w:szCs w:val="24"/>
        </w:rPr>
        <w:t xml:space="preserve">Fundacja PASJA, Tarnowo 1, 73-150 Łobez - </w:t>
      </w:r>
      <w:r w:rsidRPr="00EE342E">
        <w:rPr>
          <w:color w:val="000000"/>
          <w:szCs w:val="24"/>
        </w:rPr>
        <w:t>w wysokości</w:t>
      </w:r>
      <w:r w:rsidRPr="00EE342E">
        <w:rPr>
          <w:rStyle w:val="markedcontent"/>
          <w:szCs w:val="24"/>
        </w:rPr>
        <w:t xml:space="preserve"> 17 500,00 zł </w:t>
      </w:r>
      <w:r w:rsidRPr="00EE342E">
        <w:rPr>
          <w:color w:val="000000"/>
          <w:szCs w:val="24"/>
        </w:rPr>
        <w:t>(słownie: siedemnaście tysięcy pięćset złotych 00/100).</w:t>
      </w:r>
    </w:p>
    <w:p w14:paraId="5DD0A042" w14:textId="5F4B8B4E" w:rsidR="00EE342E" w:rsidRDefault="00EE342E" w:rsidP="00EC238F">
      <w:pPr>
        <w:pStyle w:val="NormalnyWeb"/>
        <w:shd w:val="clear" w:color="auto" w:fill="FFFFFF"/>
        <w:jc w:val="both"/>
        <w:rPr>
          <w:szCs w:val="24"/>
        </w:rPr>
      </w:pPr>
    </w:p>
    <w:p w14:paraId="453AF92B" w14:textId="77777777" w:rsidR="007C2276" w:rsidRDefault="007C2276" w:rsidP="00EC238F">
      <w:pPr>
        <w:pStyle w:val="NormalnyWeb"/>
        <w:shd w:val="clear" w:color="auto" w:fill="FFFFFF"/>
        <w:jc w:val="both"/>
        <w:rPr>
          <w:szCs w:val="24"/>
        </w:rPr>
      </w:pPr>
    </w:p>
    <w:p w14:paraId="7893957D" w14:textId="77777777" w:rsidR="007C2276" w:rsidRDefault="007C2276" w:rsidP="00EC238F">
      <w:pPr>
        <w:pStyle w:val="NormalnyWeb"/>
        <w:shd w:val="clear" w:color="auto" w:fill="FFFFFF"/>
        <w:jc w:val="both"/>
        <w:rPr>
          <w:szCs w:val="24"/>
        </w:rPr>
      </w:pPr>
    </w:p>
    <w:p w14:paraId="78502FB0" w14:textId="77777777" w:rsidR="007C2276" w:rsidRPr="00EE342E" w:rsidRDefault="007C2276" w:rsidP="00EC238F">
      <w:pPr>
        <w:pStyle w:val="NormalnyWeb"/>
        <w:shd w:val="clear" w:color="auto" w:fill="FFFFFF"/>
        <w:jc w:val="both"/>
        <w:rPr>
          <w:szCs w:val="24"/>
        </w:rPr>
      </w:pPr>
    </w:p>
    <w:p w14:paraId="3B49C36A" w14:textId="7378C991" w:rsidR="007C2276" w:rsidRDefault="007C2276" w:rsidP="00E14C98">
      <w:pPr>
        <w:pStyle w:val="NormalnyWeb"/>
        <w:shd w:val="clear" w:color="auto" w:fill="FFFFFF"/>
        <w:tabs>
          <w:tab w:val="left" w:pos="5103"/>
        </w:tabs>
        <w:spacing w:before="0" w:after="0"/>
        <w:jc w:val="both"/>
        <w:rPr>
          <w:szCs w:val="24"/>
        </w:rPr>
      </w:pPr>
      <w:r w:rsidRPr="00EE342E">
        <w:rPr>
          <w:b/>
          <w:bCs/>
          <w:color w:val="000000"/>
          <w:szCs w:val="24"/>
        </w:rPr>
        <w:lastRenderedPageBreak/>
        <w:t xml:space="preserve">Nazwa organizacji realizującej zadanie publiczne </w:t>
      </w:r>
      <w:r>
        <w:rPr>
          <w:b/>
          <w:szCs w:val="24"/>
        </w:rPr>
        <w:t>polegającego na</w:t>
      </w:r>
      <w:r>
        <w:rPr>
          <w:szCs w:val="24"/>
        </w:rPr>
        <w:t xml:space="preserve"> </w:t>
      </w:r>
      <w:r>
        <w:rPr>
          <w:b/>
          <w:szCs w:val="24"/>
        </w:rPr>
        <w:t xml:space="preserve">pomocy osobom </w:t>
      </w:r>
      <w:r>
        <w:rPr>
          <w:b/>
          <w:szCs w:val="24"/>
        </w:rPr>
        <w:br/>
        <w:t xml:space="preserve">w trudnej sytuacji życiowej poprzez reintegrację zawodową i społeczną w </w:t>
      </w:r>
      <w:r w:rsidR="00851884">
        <w:rPr>
          <w:b/>
          <w:szCs w:val="24"/>
        </w:rPr>
        <w:t xml:space="preserve">okresie luty </w:t>
      </w:r>
      <w:r>
        <w:rPr>
          <w:b/>
          <w:szCs w:val="24"/>
        </w:rPr>
        <w:t xml:space="preserve">- </w:t>
      </w:r>
      <w:r w:rsidR="00851884">
        <w:rPr>
          <w:b/>
          <w:szCs w:val="24"/>
        </w:rPr>
        <w:t>lipiec</w:t>
      </w:r>
      <w:r>
        <w:rPr>
          <w:b/>
          <w:szCs w:val="24"/>
        </w:rPr>
        <w:t xml:space="preserve"> </w:t>
      </w:r>
      <w:r>
        <w:rPr>
          <w:b/>
          <w:color w:val="000000"/>
          <w:szCs w:val="24"/>
        </w:rPr>
        <w:t>2023</w:t>
      </w:r>
      <w:r>
        <w:rPr>
          <w:b/>
          <w:szCs w:val="24"/>
        </w:rPr>
        <w:t xml:space="preserve"> roku pn.</w:t>
      </w:r>
      <w:r w:rsidRPr="007C2276">
        <w:rPr>
          <w:szCs w:val="24"/>
        </w:rPr>
        <w:t xml:space="preserve"> </w:t>
      </w:r>
      <w:r>
        <w:rPr>
          <w:szCs w:val="24"/>
        </w:rPr>
        <w:t>„Reintegracja zawodowa i społeczna osób dotkniętych wykluczeniem społecznym w</w:t>
      </w:r>
      <w:r>
        <w:rPr>
          <w:bCs/>
          <w:szCs w:val="24"/>
        </w:rPr>
        <w:t xml:space="preserve"> 2023</w:t>
      </w:r>
      <w:r>
        <w:rPr>
          <w:szCs w:val="24"/>
        </w:rPr>
        <w:t xml:space="preserve"> roku.”</w:t>
      </w:r>
    </w:p>
    <w:p w14:paraId="73CD840F" w14:textId="77777777" w:rsidR="007C2276" w:rsidRPr="00EE342E" w:rsidRDefault="007C2276" w:rsidP="007C2276">
      <w:pPr>
        <w:pStyle w:val="NormalnyWeb"/>
        <w:shd w:val="clear" w:color="auto" w:fill="FFFFFF"/>
        <w:spacing w:before="0" w:after="0"/>
        <w:jc w:val="both"/>
        <w:rPr>
          <w:b/>
          <w:color w:val="000000"/>
          <w:szCs w:val="24"/>
        </w:rPr>
      </w:pPr>
    </w:p>
    <w:p w14:paraId="7B24281A" w14:textId="688531BD" w:rsidR="007C2276" w:rsidRPr="00EE342E" w:rsidRDefault="007C2276" w:rsidP="007C2276">
      <w:pPr>
        <w:pStyle w:val="NormalnyWeb"/>
        <w:shd w:val="clear" w:color="auto" w:fill="FFFFFF"/>
        <w:spacing w:before="0" w:after="0"/>
        <w:ind w:left="720"/>
        <w:jc w:val="both"/>
        <w:rPr>
          <w:color w:val="000000"/>
          <w:szCs w:val="24"/>
        </w:rPr>
      </w:pPr>
      <w:r w:rsidRPr="00EE342E">
        <w:rPr>
          <w:color w:val="000000"/>
          <w:szCs w:val="24"/>
        </w:rPr>
        <w:t>Stowarzyszenie „Współistnienie” Centrum Integracji Społecznej „Od Nowa”, 73 – 150 Łobez, ul. Drawska 6 – w wysokości 3</w:t>
      </w:r>
      <w:r w:rsidR="00DF243B">
        <w:rPr>
          <w:color w:val="000000"/>
          <w:szCs w:val="24"/>
        </w:rPr>
        <w:t>5</w:t>
      </w:r>
      <w:r w:rsidRPr="00EE342E">
        <w:rPr>
          <w:color w:val="000000"/>
          <w:szCs w:val="24"/>
        </w:rPr>
        <w:t xml:space="preserve"> 000,00 zł (słownie: trzydzieści </w:t>
      </w:r>
      <w:r w:rsidR="00DF243B">
        <w:rPr>
          <w:color w:val="000000"/>
          <w:szCs w:val="24"/>
        </w:rPr>
        <w:t xml:space="preserve">pięć </w:t>
      </w:r>
      <w:r w:rsidRPr="00EE342E">
        <w:rPr>
          <w:color w:val="000000"/>
          <w:szCs w:val="24"/>
        </w:rPr>
        <w:t>tysięcy złotych 00/100).</w:t>
      </w:r>
    </w:p>
    <w:p w14:paraId="52308905" w14:textId="77777777" w:rsidR="007C2276" w:rsidRDefault="007C2276" w:rsidP="007C2276">
      <w:pPr>
        <w:pStyle w:val="NormalnyWeb"/>
        <w:shd w:val="clear" w:color="auto" w:fill="FFFFFF"/>
        <w:spacing w:before="0" w:after="0"/>
        <w:ind w:left="720"/>
        <w:jc w:val="both"/>
        <w:rPr>
          <w:color w:val="000000"/>
          <w:szCs w:val="24"/>
        </w:rPr>
      </w:pPr>
      <w:r w:rsidRPr="00EE342E">
        <w:rPr>
          <w:rStyle w:val="markedcontent"/>
          <w:szCs w:val="24"/>
        </w:rPr>
        <w:t xml:space="preserve">Fundacja PASJA, Tarnowo 1, 73-150 Łobez - </w:t>
      </w:r>
      <w:r w:rsidRPr="00EE342E">
        <w:rPr>
          <w:color w:val="000000"/>
          <w:szCs w:val="24"/>
        </w:rPr>
        <w:t>w wysokości</w:t>
      </w:r>
      <w:r w:rsidRPr="00EE342E">
        <w:rPr>
          <w:rStyle w:val="markedcontent"/>
          <w:szCs w:val="24"/>
        </w:rPr>
        <w:t xml:space="preserve"> 17 500,00 zł </w:t>
      </w:r>
      <w:r w:rsidRPr="00EE342E">
        <w:rPr>
          <w:color w:val="000000"/>
          <w:szCs w:val="24"/>
        </w:rPr>
        <w:t>(słownie: siedemnaście tysięcy pięćset złotych 00/100).</w:t>
      </w:r>
    </w:p>
    <w:p w14:paraId="0461F5CF" w14:textId="0DABEA24" w:rsidR="00EC238F" w:rsidRDefault="00EC238F" w:rsidP="007B6933">
      <w:pPr>
        <w:pStyle w:val="NormalnyWeb"/>
        <w:shd w:val="clear" w:color="auto" w:fill="FFFFFF"/>
        <w:spacing w:before="0" w:after="0"/>
        <w:ind w:left="720"/>
        <w:jc w:val="both"/>
        <w:rPr>
          <w:szCs w:val="24"/>
        </w:rPr>
      </w:pPr>
    </w:p>
    <w:p w14:paraId="305E1629" w14:textId="77777777" w:rsidR="00E14C98" w:rsidRPr="00EC238F" w:rsidRDefault="00E14C98" w:rsidP="007B6933">
      <w:pPr>
        <w:pStyle w:val="NormalnyWeb"/>
        <w:shd w:val="clear" w:color="auto" w:fill="FFFFFF"/>
        <w:spacing w:before="0" w:after="0"/>
        <w:ind w:left="720"/>
        <w:jc w:val="both"/>
        <w:rPr>
          <w:szCs w:val="24"/>
        </w:rPr>
      </w:pPr>
    </w:p>
    <w:p w14:paraId="3468CA43" w14:textId="496A0BD4" w:rsidR="00E14C98" w:rsidRDefault="00E14C98" w:rsidP="00E14C98">
      <w:pPr>
        <w:pStyle w:val="NormalnyWeb"/>
        <w:shd w:val="clear" w:color="auto" w:fill="FFFFFF"/>
        <w:tabs>
          <w:tab w:val="left" w:pos="5103"/>
        </w:tabs>
        <w:spacing w:before="0" w:after="0"/>
        <w:jc w:val="both"/>
        <w:rPr>
          <w:szCs w:val="24"/>
        </w:rPr>
      </w:pPr>
      <w:r w:rsidRPr="00EE342E">
        <w:rPr>
          <w:b/>
          <w:bCs/>
          <w:color w:val="000000"/>
          <w:szCs w:val="24"/>
        </w:rPr>
        <w:t xml:space="preserve">Nazwa organizacji realizującej zadanie publiczne </w:t>
      </w:r>
      <w:r>
        <w:rPr>
          <w:b/>
          <w:szCs w:val="24"/>
        </w:rPr>
        <w:t>polegającego na</w:t>
      </w:r>
      <w:r>
        <w:rPr>
          <w:szCs w:val="24"/>
        </w:rPr>
        <w:t xml:space="preserve"> </w:t>
      </w:r>
      <w:r>
        <w:rPr>
          <w:b/>
          <w:szCs w:val="24"/>
        </w:rPr>
        <w:t xml:space="preserve">pomocy osobom </w:t>
      </w:r>
      <w:r>
        <w:rPr>
          <w:b/>
          <w:szCs w:val="24"/>
        </w:rPr>
        <w:br/>
        <w:t>w trudnej sytuacji życiowej poprzez reintegrację zawodową i społeczną w okresie   okresie sierpień - grudzień 2023 roku pn.</w:t>
      </w:r>
      <w:r>
        <w:rPr>
          <w:szCs w:val="24"/>
        </w:rPr>
        <w:t xml:space="preserve"> „Reintegracja zawodowa i społeczna osób dotkniętych wykluczeniem społecznym w</w:t>
      </w:r>
      <w:r>
        <w:rPr>
          <w:bCs/>
          <w:szCs w:val="24"/>
        </w:rPr>
        <w:t xml:space="preserve"> okresie sierpień – grudzień 2023</w:t>
      </w:r>
      <w:r>
        <w:rPr>
          <w:szCs w:val="24"/>
        </w:rPr>
        <w:t xml:space="preserve"> roku.”</w:t>
      </w:r>
    </w:p>
    <w:p w14:paraId="78AF4600" w14:textId="77777777" w:rsidR="00E14C98" w:rsidRDefault="00E14C98" w:rsidP="00E14C98">
      <w:pPr>
        <w:pStyle w:val="NormalnyWeb"/>
        <w:shd w:val="clear" w:color="auto" w:fill="FFFFFF"/>
        <w:tabs>
          <w:tab w:val="left" w:pos="5103"/>
        </w:tabs>
        <w:spacing w:before="0" w:after="0"/>
        <w:jc w:val="both"/>
        <w:rPr>
          <w:szCs w:val="24"/>
        </w:rPr>
      </w:pPr>
    </w:p>
    <w:p w14:paraId="0C73396D" w14:textId="53E2BB3A" w:rsidR="00E14C98" w:rsidRPr="00EE342E" w:rsidRDefault="00E14C98" w:rsidP="00E14C98">
      <w:pPr>
        <w:pStyle w:val="NormalnyWeb"/>
        <w:shd w:val="clear" w:color="auto" w:fill="FFFFFF"/>
        <w:spacing w:before="0" w:after="0"/>
        <w:ind w:left="720"/>
        <w:jc w:val="both"/>
        <w:rPr>
          <w:color w:val="000000"/>
          <w:szCs w:val="24"/>
        </w:rPr>
      </w:pPr>
      <w:r w:rsidRPr="00EE342E">
        <w:rPr>
          <w:color w:val="000000"/>
          <w:szCs w:val="24"/>
        </w:rPr>
        <w:t>Stowarzyszenie „Współistnienie” Centrum Integracji Społecznej „Od Nowa”, 73 – 150 Łobez, ul. Drawska 6 – w wysokości 3</w:t>
      </w:r>
      <w:r w:rsidR="00DF243B">
        <w:rPr>
          <w:color w:val="000000"/>
          <w:szCs w:val="24"/>
        </w:rPr>
        <w:t>5</w:t>
      </w:r>
      <w:r w:rsidRPr="00EE342E">
        <w:rPr>
          <w:color w:val="000000"/>
          <w:szCs w:val="24"/>
        </w:rPr>
        <w:t xml:space="preserve"> 000,00 zł (słownie: trzydzieści </w:t>
      </w:r>
      <w:r w:rsidR="00DF243B">
        <w:rPr>
          <w:color w:val="000000"/>
          <w:szCs w:val="24"/>
        </w:rPr>
        <w:t xml:space="preserve">pięć </w:t>
      </w:r>
      <w:r w:rsidRPr="00EE342E">
        <w:rPr>
          <w:color w:val="000000"/>
          <w:szCs w:val="24"/>
        </w:rPr>
        <w:t>tysięcy złotych 00/100).</w:t>
      </w:r>
    </w:p>
    <w:p w14:paraId="3B6ED2D4" w14:textId="77777777" w:rsidR="00E14C98" w:rsidRDefault="00E14C98" w:rsidP="00E14C98">
      <w:pPr>
        <w:pStyle w:val="NormalnyWeb"/>
        <w:shd w:val="clear" w:color="auto" w:fill="FFFFFF"/>
        <w:spacing w:before="0" w:after="0"/>
        <w:ind w:left="720"/>
        <w:jc w:val="both"/>
        <w:rPr>
          <w:color w:val="000000"/>
          <w:szCs w:val="24"/>
        </w:rPr>
      </w:pPr>
      <w:r w:rsidRPr="00EE342E">
        <w:rPr>
          <w:rStyle w:val="markedcontent"/>
          <w:szCs w:val="24"/>
        </w:rPr>
        <w:t xml:space="preserve">Fundacja PASJA, Tarnowo 1, 73-150 Łobez - </w:t>
      </w:r>
      <w:r w:rsidRPr="00EE342E">
        <w:rPr>
          <w:color w:val="000000"/>
          <w:szCs w:val="24"/>
        </w:rPr>
        <w:t>w wysokości</w:t>
      </w:r>
      <w:r w:rsidRPr="00EE342E">
        <w:rPr>
          <w:rStyle w:val="markedcontent"/>
          <w:szCs w:val="24"/>
        </w:rPr>
        <w:t xml:space="preserve"> 17 500,00 zł </w:t>
      </w:r>
      <w:r w:rsidRPr="00EE342E">
        <w:rPr>
          <w:color w:val="000000"/>
          <w:szCs w:val="24"/>
        </w:rPr>
        <w:t>(słownie: siedemnaście tysięcy pięćset złotych 00/100).</w:t>
      </w:r>
    </w:p>
    <w:p w14:paraId="3DAF62EF" w14:textId="77777777" w:rsidR="00E14C98" w:rsidRDefault="00E14C98" w:rsidP="00E14C98">
      <w:pPr>
        <w:pStyle w:val="NormalnyWeb"/>
        <w:shd w:val="clear" w:color="auto" w:fill="FFFFFF"/>
        <w:tabs>
          <w:tab w:val="left" w:pos="5103"/>
        </w:tabs>
        <w:spacing w:before="0" w:after="0"/>
        <w:jc w:val="both"/>
        <w:rPr>
          <w:szCs w:val="24"/>
        </w:rPr>
      </w:pPr>
    </w:p>
    <w:p w14:paraId="65FE7D1D" w14:textId="77777777" w:rsidR="007B6933" w:rsidRPr="00EC238F" w:rsidRDefault="007B6933" w:rsidP="00C025DA">
      <w:pPr>
        <w:pStyle w:val="NormalnyWeb"/>
        <w:shd w:val="clear" w:color="auto" w:fill="FFFFFF"/>
        <w:spacing w:before="0" w:after="0"/>
        <w:jc w:val="both"/>
        <w:rPr>
          <w:b/>
          <w:bCs/>
          <w:color w:val="000000"/>
          <w:szCs w:val="24"/>
          <w:highlight w:val="yellow"/>
        </w:rPr>
      </w:pPr>
    </w:p>
    <w:p w14:paraId="3FCAEE9D" w14:textId="77777777" w:rsidR="00E14C98" w:rsidRPr="004915D1" w:rsidRDefault="00E14C98" w:rsidP="00C120C2">
      <w:pPr>
        <w:pStyle w:val="NormalnyWeb"/>
        <w:shd w:val="clear" w:color="auto" w:fill="FFFFFF"/>
        <w:spacing w:before="0" w:after="0"/>
        <w:jc w:val="both"/>
        <w:rPr>
          <w:b/>
          <w:bCs/>
          <w:szCs w:val="24"/>
          <w:highlight w:val="yellow"/>
        </w:rPr>
      </w:pPr>
    </w:p>
    <w:p w14:paraId="6B76FDDF" w14:textId="1A07B9BB" w:rsidR="00AB20A4" w:rsidRPr="004915D1" w:rsidRDefault="007C2276" w:rsidP="00C120C2">
      <w:pPr>
        <w:pStyle w:val="NormalnyWeb"/>
        <w:shd w:val="clear" w:color="auto" w:fill="FFFFFF"/>
        <w:spacing w:before="0" w:after="0"/>
        <w:jc w:val="both"/>
        <w:rPr>
          <w:b/>
          <w:bCs/>
          <w:szCs w:val="24"/>
          <w:highlight w:val="yellow"/>
        </w:rPr>
      </w:pPr>
      <w:r>
        <w:rPr>
          <w:b/>
          <w:szCs w:val="24"/>
        </w:rPr>
        <w:t xml:space="preserve">Przedmiotem konkursu jest realizacja zadania publicznego </w:t>
      </w:r>
    </w:p>
    <w:p w14:paraId="4EF64155" w14:textId="6E782470" w:rsidR="00C120C2" w:rsidRPr="00AA4D0F" w:rsidRDefault="00AB20A4" w:rsidP="00C120C2">
      <w:pPr>
        <w:pStyle w:val="NormalnyWeb"/>
        <w:shd w:val="clear" w:color="auto" w:fill="FFFFFF"/>
        <w:spacing w:before="0" w:after="0"/>
        <w:jc w:val="both"/>
        <w:rPr>
          <w:b/>
          <w:bCs/>
          <w:szCs w:val="24"/>
        </w:rPr>
      </w:pPr>
      <w:r w:rsidRPr="009457D4">
        <w:rPr>
          <w:b/>
          <w:bCs/>
          <w:szCs w:val="24"/>
        </w:rPr>
        <w:t xml:space="preserve">XI.   Ogłoszono dnia: </w:t>
      </w:r>
      <w:r w:rsidR="007C2276">
        <w:rPr>
          <w:b/>
          <w:bCs/>
          <w:szCs w:val="24"/>
        </w:rPr>
        <w:t>2</w:t>
      </w:r>
      <w:r w:rsidR="00DF243B">
        <w:rPr>
          <w:b/>
          <w:bCs/>
          <w:szCs w:val="24"/>
        </w:rPr>
        <w:t>2</w:t>
      </w:r>
      <w:r w:rsidR="007C2276">
        <w:rPr>
          <w:b/>
          <w:bCs/>
          <w:szCs w:val="24"/>
        </w:rPr>
        <w:t>.12.2023</w:t>
      </w:r>
      <w:r w:rsidR="00C120C2" w:rsidRPr="009457D4">
        <w:rPr>
          <w:b/>
          <w:bCs/>
          <w:szCs w:val="24"/>
        </w:rPr>
        <w:t xml:space="preserve"> r.</w:t>
      </w:r>
    </w:p>
    <w:p w14:paraId="58353451" w14:textId="77777777" w:rsidR="008F6BB8" w:rsidRDefault="008F6BB8"/>
    <w:sectPr w:rsidR="008F6BB8" w:rsidSect="00C025DA">
      <w:footerReference w:type="even" r:id="rId12"/>
      <w:footerReference w:type="default" r:id="rId13"/>
      <w:pgSz w:w="11906" w:h="16838" w:code="9"/>
      <w:pgMar w:top="1135" w:right="1418" w:bottom="1559"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A0DAD" w14:textId="77777777" w:rsidR="006C2F71" w:rsidRDefault="006C2F71" w:rsidP="00B43537">
      <w:r>
        <w:separator/>
      </w:r>
    </w:p>
  </w:endnote>
  <w:endnote w:type="continuationSeparator" w:id="0">
    <w:p w14:paraId="1C0704C7" w14:textId="77777777" w:rsidR="006C2F71" w:rsidRDefault="006C2F71" w:rsidP="00B4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ITC Avant Garde Gothic">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BoldMT">
    <w:charset w:val="EE"/>
    <w:family w:val="auto"/>
    <w:pitch w:val="default"/>
    <w:sig w:usb0="00000005" w:usb1="00000000" w:usb2="00000000" w:usb3="00000000" w:csb0="00000002"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10B0" w14:textId="77777777" w:rsidR="006C2F71" w:rsidRDefault="006C2F71" w:rsidP="00C025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9CE3443" w14:textId="77777777" w:rsidR="006C2F71" w:rsidRDefault="006C2F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6CDE" w14:textId="77777777" w:rsidR="006C2F71" w:rsidRDefault="006C2F71">
    <w:pPr>
      <w:pStyle w:val="Stopka"/>
      <w:jc w:val="right"/>
    </w:pPr>
    <w:r>
      <w:t xml:space="preserve">Strona </w:t>
    </w:r>
    <w:r>
      <w:rPr>
        <w:b/>
        <w:szCs w:val="24"/>
      </w:rPr>
      <w:fldChar w:fldCharType="begin"/>
    </w:r>
    <w:r>
      <w:rPr>
        <w:b/>
      </w:rPr>
      <w:instrText>PAGE</w:instrText>
    </w:r>
    <w:r>
      <w:rPr>
        <w:b/>
        <w:szCs w:val="24"/>
      </w:rPr>
      <w:fldChar w:fldCharType="separate"/>
    </w:r>
    <w:r w:rsidR="00321CC3">
      <w:rPr>
        <w:b/>
        <w:noProof/>
      </w:rPr>
      <w:t>8</w:t>
    </w:r>
    <w:r>
      <w:rPr>
        <w:b/>
        <w:szCs w:val="24"/>
      </w:rPr>
      <w:fldChar w:fldCharType="end"/>
    </w:r>
    <w:r>
      <w:t xml:space="preserve"> z </w:t>
    </w:r>
    <w:r>
      <w:rPr>
        <w:b/>
        <w:szCs w:val="24"/>
      </w:rPr>
      <w:fldChar w:fldCharType="begin"/>
    </w:r>
    <w:r>
      <w:rPr>
        <w:b/>
      </w:rPr>
      <w:instrText>NUMPAGES</w:instrText>
    </w:r>
    <w:r>
      <w:rPr>
        <w:b/>
        <w:szCs w:val="24"/>
      </w:rPr>
      <w:fldChar w:fldCharType="separate"/>
    </w:r>
    <w:r w:rsidR="00321CC3">
      <w:rPr>
        <w:b/>
        <w:noProof/>
      </w:rPr>
      <w:t>8</w:t>
    </w:r>
    <w:r>
      <w:rPr>
        <w:b/>
        <w:szCs w:val="24"/>
      </w:rPr>
      <w:fldChar w:fldCharType="end"/>
    </w:r>
  </w:p>
  <w:p w14:paraId="4C6E5B3C" w14:textId="77777777" w:rsidR="006C2F71" w:rsidRDefault="006C2F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4EA7C" w14:textId="77777777" w:rsidR="006C2F71" w:rsidRDefault="006C2F71" w:rsidP="00B43537">
      <w:r>
        <w:separator/>
      </w:r>
    </w:p>
  </w:footnote>
  <w:footnote w:type="continuationSeparator" w:id="0">
    <w:p w14:paraId="7AA97FD0" w14:textId="77777777" w:rsidR="006C2F71" w:rsidRDefault="006C2F71" w:rsidP="00B4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EC04E4FC"/>
    <w:name w:val="WW8Num1"/>
    <w:lvl w:ilvl="0">
      <w:start w:val="1"/>
      <w:numFmt w:val="decimal"/>
      <w:lvlText w:val="%1)"/>
      <w:lvlJc w:val="left"/>
      <w:pPr>
        <w:tabs>
          <w:tab w:val="num" w:pos="1474"/>
        </w:tabs>
        <w:ind w:left="1474" w:hanging="340"/>
      </w:pPr>
      <w:rPr>
        <w:rFonts w:hint="default"/>
      </w:rPr>
    </w:lvl>
  </w:abstractNum>
  <w:abstractNum w:abstractNumId="1" w15:restartNumberingAfterBreak="0">
    <w:nsid w:val="00000003"/>
    <w:multiLevelType w:val="singleLevel"/>
    <w:tmpl w:val="BAD2B8D6"/>
    <w:name w:val="WW8Num3"/>
    <w:lvl w:ilvl="0">
      <w:start w:val="1"/>
      <w:numFmt w:val="upperRoman"/>
      <w:lvlText w:val="%1."/>
      <w:lvlJc w:val="left"/>
      <w:pPr>
        <w:tabs>
          <w:tab w:val="num" w:pos="567"/>
        </w:tabs>
        <w:ind w:left="567" w:hanging="567"/>
      </w:pPr>
      <w:rPr>
        <w:rFonts w:ascii="Times New Roman" w:hAnsi="Times New Roman" w:cs="Times New Roman" w:hint="default"/>
        <w:b/>
        <w:i w:val="0"/>
        <w:sz w:val="24"/>
        <w:szCs w:val="24"/>
      </w:rPr>
    </w:lvl>
  </w:abstractNum>
  <w:abstractNum w:abstractNumId="2" w15:restartNumberingAfterBreak="0">
    <w:nsid w:val="00000006"/>
    <w:multiLevelType w:val="singleLevel"/>
    <w:tmpl w:val="00000006"/>
    <w:name w:val="WW8Num6"/>
    <w:lvl w:ilvl="0">
      <w:start w:val="1"/>
      <w:numFmt w:val="decimal"/>
      <w:lvlText w:val="%1."/>
      <w:lvlJc w:val="left"/>
      <w:pPr>
        <w:tabs>
          <w:tab w:val="num" w:pos="340"/>
        </w:tabs>
        <w:ind w:left="340" w:hanging="340"/>
      </w:pPr>
    </w:lvl>
  </w:abstractNum>
  <w:abstractNum w:abstractNumId="3" w15:restartNumberingAfterBreak="0">
    <w:nsid w:val="0000000A"/>
    <w:multiLevelType w:val="singleLevel"/>
    <w:tmpl w:val="2202F208"/>
    <w:name w:val="WW8Num10"/>
    <w:lvl w:ilvl="0">
      <w:start w:val="6"/>
      <w:numFmt w:val="upperRoman"/>
      <w:lvlText w:val="%1."/>
      <w:lvlJc w:val="left"/>
      <w:pPr>
        <w:tabs>
          <w:tab w:val="num" w:pos="726"/>
        </w:tabs>
        <w:ind w:left="726" w:hanging="720"/>
      </w:pPr>
      <w:rPr>
        <w:b/>
        <w:sz w:val="24"/>
        <w:szCs w:val="24"/>
      </w:rPr>
    </w:lvl>
  </w:abstractNum>
  <w:abstractNum w:abstractNumId="4" w15:restartNumberingAfterBreak="0">
    <w:nsid w:val="0000000B"/>
    <w:multiLevelType w:val="multilevel"/>
    <w:tmpl w:val="0000000B"/>
    <w:name w:val="WW8Num11"/>
    <w:lvl w:ilvl="0">
      <w:start w:val="4"/>
      <w:numFmt w:val="upperRoman"/>
      <w:lvlText w:val="%1."/>
      <w:lvlJc w:val="left"/>
      <w:pPr>
        <w:tabs>
          <w:tab w:val="num" w:pos="567"/>
        </w:tabs>
        <w:ind w:left="567" w:hanging="567"/>
      </w:pPr>
    </w:lvl>
    <w:lvl w:ilvl="1">
      <w:start w:val="4"/>
      <w:numFmt w:val="upperRoman"/>
      <w:lvlText w:val="%2."/>
      <w:lvlJc w:val="left"/>
      <w:pPr>
        <w:tabs>
          <w:tab w:val="num" w:pos="567"/>
        </w:tabs>
        <w:ind w:left="567" w:hanging="567"/>
      </w:pPr>
    </w:lvl>
    <w:lvl w:ilvl="2">
      <w:start w:val="4"/>
      <w:numFmt w:val="upperRoman"/>
      <w:lvlText w:val="%3."/>
      <w:lvlJc w:val="left"/>
      <w:pPr>
        <w:tabs>
          <w:tab w:val="num" w:pos="567"/>
        </w:tabs>
        <w:ind w:left="567" w:hanging="567"/>
      </w:pPr>
    </w:lvl>
    <w:lvl w:ilvl="3">
      <w:start w:val="4"/>
      <w:numFmt w:val="upperRoman"/>
      <w:lvlText w:val="%4."/>
      <w:lvlJc w:val="left"/>
      <w:pPr>
        <w:tabs>
          <w:tab w:val="num" w:pos="567"/>
        </w:tabs>
        <w:ind w:left="567" w:hanging="567"/>
      </w:pPr>
    </w:lvl>
    <w:lvl w:ilvl="4">
      <w:start w:val="4"/>
      <w:numFmt w:val="upperRoman"/>
      <w:lvlText w:val="%5."/>
      <w:lvlJc w:val="left"/>
      <w:pPr>
        <w:tabs>
          <w:tab w:val="num" w:pos="567"/>
        </w:tabs>
        <w:ind w:left="567" w:hanging="567"/>
      </w:pPr>
    </w:lvl>
    <w:lvl w:ilvl="5">
      <w:start w:val="4"/>
      <w:numFmt w:val="upperRoman"/>
      <w:lvlText w:val="%6."/>
      <w:lvlJc w:val="left"/>
      <w:pPr>
        <w:tabs>
          <w:tab w:val="num" w:pos="567"/>
        </w:tabs>
        <w:ind w:left="567" w:hanging="567"/>
      </w:pPr>
    </w:lvl>
    <w:lvl w:ilvl="6">
      <w:start w:val="4"/>
      <w:numFmt w:val="upperRoman"/>
      <w:lvlText w:val="%7."/>
      <w:lvlJc w:val="left"/>
      <w:pPr>
        <w:tabs>
          <w:tab w:val="num" w:pos="567"/>
        </w:tabs>
        <w:ind w:left="567" w:hanging="567"/>
      </w:pPr>
    </w:lvl>
    <w:lvl w:ilvl="7">
      <w:start w:val="4"/>
      <w:numFmt w:val="upperRoman"/>
      <w:lvlText w:val="%8."/>
      <w:lvlJc w:val="left"/>
      <w:pPr>
        <w:tabs>
          <w:tab w:val="num" w:pos="567"/>
        </w:tabs>
        <w:ind w:left="567" w:hanging="567"/>
      </w:pPr>
    </w:lvl>
    <w:lvl w:ilvl="8">
      <w:start w:val="4"/>
      <w:numFmt w:val="upperRoman"/>
      <w:lvlText w:val="%9."/>
      <w:lvlJc w:val="left"/>
      <w:pPr>
        <w:tabs>
          <w:tab w:val="num" w:pos="567"/>
        </w:tabs>
        <w:ind w:left="567" w:hanging="567"/>
      </w:pPr>
    </w:lvl>
  </w:abstractNum>
  <w:abstractNum w:abstractNumId="5" w15:restartNumberingAfterBreak="0">
    <w:nsid w:val="0000000C"/>
    <w:multiLevelType w:val="multilevel"/>
    <w:tmpl w:val="0000000C"/>
    <w:name w:val="WW8Num12"/>
    <w:lvl w:ilvl="0">
      <w:start w:val="1"/>
      <w:numFmt w:val="bullet"/>
      <w:lvlText w:val=""/>
      <w:lvlJc w:val="left"/>
      <w:pPr>
        <w:tabs>
          <w:tab w:val="num" w:pos="708"/>
        </w:tabs>
        <w:ind w:left="708" w:hanging="360"/>
      </w:pPr>
      <w:rPr>
        <w:rFonts w:ascii="Wingdings 2" w:hAnsi="Wingdings 2" w:cs="OpenSymbol"/>
      </w:rPr>
    </w:lvl>
    <w:lvl w:ilvl="1">
      <w:start w:val="1"/>
      <w:numFmt w:val="bullet"/>
      <w:lvlText w:val="◦"/>
      <w:lvlJc w:val="left"/>
      <w:pPr>
        <w:tabs>
          <w:tab w:val="num" w:pos="1068"/>
        </w:tabs>
        <w:ind w:left="1068" w:hanging="360"/>
      </w:pPr>
      <w:rPr>
        <w:rFonts w:ascii="OpenSymbol" w:hAnsi="OpenSymbol" w:cs="OpenSymbol"/>
      </w:rPr>
    </w:lvl>
    <w:lvl w:ilvl="2">
      <w:start w:val="1"/>
      <w:numFmt w:val="bullet"/>
      <w:lvlText w:val="▪"/>
      <w:lvlJc w:val="left"/>
      <w:pPr>
        <w:tabs>
          <w:tab w:val="num" w:pos="1428"/>
        </w:tabs>
        <w:ind w:left="1428" w:hanging="360"/>
      </w:pPr>
      <w:rPr>
        <w:rFonts w:ascii="OpenSymbol" w:hAnsi="OpenSymbol" w:cs="OpenSymbol"/>
      </w:rPr>
    </w:lvl>
    <w:lvl w:ilvl="3">
      <w:start w:val="1"/>
      <w:numFmt w:val="bullet"/>
      <w:lvlText w:val=""/>
      <w:lvlJc w:val="left"/>
      <w:pPr>
        <w:tabs>
          <w:tab w:val="num" w:pos="1788"/>
        </w:tabs>
        <w:ind w:left="1788" w:hanging="360"/>
      </w:pPr>
      <w:rPr>
        <w:rFonts w:ascii="Wingdings 2" w:hAnsi="Wingdings 2" w:cs="OpenSymbol"/>
      </w:rPr>
    </w:lvl>
    <w:lvl w:ilvl="4">
      <w:start w:val="1"/>
      <w:numFmt w:val="bullet"/>
      <w:lvlText w:val="◦"/>
      <w:lvlJc w:val="left"/>
      <w:pPr>
        <w:tabs>
          <w:tab w:val="num" w:pos="2148"/>
        </w:tabs>
        <w:ind w:left="2148" w:hanging="360"/>
      </w:pPr>
      <w:rPr>
        <w:rFonts w:ascii="OpenSymbol" w:hAnsi="OpenSymbol" w:cs="OpenSymbol"/>
      </w:rPr>
    </w:lvl>
    <w:lvl w:ilvl="5">
      <w:start w:val="1"/>
      <w:numFmt w:val="bullet"/>
      <w:lvlText w:val="▪"/>
      <w:lvlJc w:val="left"/>
      <w:pPr>
        <w:tabs>
          <w:tab w:val="num" w:pos="2508"/>
        </w:tabs>
        <w:ind w:left="2508" w:hanging="360"/>
      </w:pPr>
      <w:rPr>
        <w:rFonts w:ascii="OpenSymbol" w:hAnsi="OpenSymbol" w:cs="OpenSymbol"/>
      </w:rPr>
    </w:lvl>
    <w:lvl w:ilvl="6">
      <w:start w:val="1"/>
      <w:numFmt w:val="bullet"/>
      <w:lvlText w:val=""/>
      <w:lvlJc w:val="left"/>
      <w:pPr>
        <w:tabs>
          <w:tab w:val="num" w:pos="2868"/>
        </w:tabs>
        <w:ind w:left="2868" w:hanging="360"/>
      </w:pPr>
      <w:rPr>
        <w:rFonts w:ascii="Wingdings 2" w:hAnsi="Wingdings 2" w:cs="OpenSymbol"/>
      </w:rPr>
    </w:lvl>
    <w:lvl w:ilvl="7">
      <w:start w:val="1"/>
      <w:numFmt w:val="bullet"/>
      <w:lvlText w:val="◦"/>
      <w:lvlJc w:val="left"/>
      <w:pPr>
        <w:tabs>
          <w:tab w:val="num" w:pos="3228"/>
        </w:tabs>
        <w:ind w:left="3228" w:hanging="360"/>
      </w:pPr>
      <w:rPr>
        <w:rFonts w:ascii="OpenSymbol" w:hAnsi="OpenSymbol" w:cs="OpenSymbol"/>
      </w:rPr>
    </w:lvl>
    <w:lvl w:ilvl="8">
      <w:start w:val="1"/>
      <w:numFmt w:val="bullet"/>
      <w:lvlText w:val="▪"/>
      <w:lvlJc w:val="left"/>
      <w:pPr>
        <w:tabs>
          <w:tab w:val="num" w:pos="3588"/>
        </w:tabs>
        <w:ind w:left="3588" w:hanging="360"/>
      </w:pPr>
      <w:rPr>
        <w:rFonts w:ascii="OpenSymbol" w:hAnsi="OpenSymbol" w:cs="OpenSymbol"/>
      </w:rPr>
    </w:lvl>
  </w:abstractNum>
  <w:abstractNum w:abstractNumId="6" w15:restartNumberingAfterBreak="0">
    <w:nsid w:val="07783340"/>
    <w:multiLevelType w:val="hybridMultilevel"/>
    <w:tmpl w:val="CBB8FEA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07D52828"/>
    <w:multiLevelType w:val="hybridMultilevel"/>
    <w:tmpl w:val="80362F7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2A7A9B"/>
    <w:multiLevelType w:val="hybridMultilevel"/>
    <w:tmpl w:val="DCAC4B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640F25"/>
    <w:multiLevelType w:val="hybridMultilevel"/>
    <w:tmpl w:val="3D3453B2"/>
    <w:lvl w:ilvl="0" w:tplc="0415000F">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20"/>
        </w:tabs>
        <w:ind w:left="1420" w:hanging="360"/>
      </w:pPr>
    </w:lvl>
    <w:lvl w:ilvl="2" w:tplc="0415001B" w:tentative="1">
      <w:start w:val="1"/>
      <w:numFmt w:val="lowerRoman"/>
      <w:lvlText w:val="%3."/>
      <w:lvlJc w:val="right"/>
      <w:pPr>
        <w:tabs>
          <w:tab w:val="num" w:pos="2140"/>
        </w:tabs>
        <w:ind w:left="2140" w:hanging="180"/>
      </w:pPr>
    </w:lvl>
    <w:lvl w:ilvl="3" w:tplc="0415000F" w:tentative="1">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10" w15:restartNumberingAfterBreak="0">
    <w:nsid w:val="16945838"/>
    <w:multiLevelType w:val="hybridMultilevel"/>
    <w:tmpl w:val="D3888F2E"/>
    <w:lvl w:ilvl="0" w:tplc="7D8E16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0A0B07"/>
    <w:multiLevelType w:val="hybridMultilevel"/>
    <w:tmpl w:val="639A7F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C3A19B6"/>
    <w:multiLevelType w:val="hybridMultilevel"/>
    <w:tmpl w:val="11704DE2"/>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3" w15:restartNumberingAfterBreak="0">
    <w:nsid w:val="1DC127BF"/>
    <w:multiLevelType w:val="hybridMultilevel"/>
    <w:tmpl w:val="1EA4F450"/>
    <w:name w:val="WW8Num102"/>
    <w:lvl w:ilvl="0" w:tplc="78C8FB96">
      <w:start w:val="10"/>
      <w:numFmt w:val="upperRoman"/>
      <w:lvlText w:val="%1."/>
      <w:lvlJc w:val="left"/>
      <w:pPr>
        <w:tabs>
          <w:tab w:val="num" w:pos="726"/>
        </w:tabs>
        <w:ind w:left="726"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F97C70"/>
    <w:multiLevelType w:val="hybridMultilevel"/>
    <w:tmpl w:val="11704DE2"/>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5" w15:restartNumberingAfterBreak="0">
    <w:nsid w:val="24660562"/>
    <w:multiLevelType w:val="hybridMultilevel"/>
    <w:tmpl w:val="B83A292E"/>
    <w:lvl w:ilvl="0" w:tplc="E7322E1E">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6E7954"/>
    <w:multiLevelType w:val="hybridMultilevel"/>
    <w:tmpl w:val="C4708A9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3C6C07"/>
    <w:multiLevelType w:val="hybridMultilevel"/>
    <w:tmpl w:val="318C3228"/>
    <w:lvl w:ilvl="0" w:tplc="DE76F39C">
      <w:start w:val="2"/>
      <w:numFmt w:val="decimal"/>
      <w:lvlText w:val="%1)"/>
      <w:lvlJc w:val="left"/>
      <w:pPr>
        <w:ind w:left="1069" w:hanging="360"/>
      </w:pPr>
      <w:rPr>
        <w:rFonts w:hint="default"/>
      </w:rPr>
    </w:lvl>
    <w:lvl w:ilvl="1" w:tplc="04150019" w:tentative="1">
      <w:start w:val="1"/>
      <w:numFmt w:val="lowerLetter"/>
      <w:lvlText w:val="%2."/>
      <w:lvlJc w:val="left"/>
      <w:pPr>
        <w:ind w:left="169" w:hanging="360"/>
      </w:pPr>
    </w:lvl>
    <w:lvl w:ilvl="2" w:tplc="0415001B" w:tentative="1">
      <w:start w:val="1"/>
      <w:numFmt w:val="lowerRoman"/>
      <w:lvlText w:val="%3."/>
      <w:lvlJc w:val="right"/>
      <w:pPr>
        <w:ind w:left="889" w:hanging="180"/>
      </w:pPr>
    </w:lvl>
    <w:lvl w:ilvl="3" w:tplc="0415000F" w:tentative="1">
      <w:start w:val="1"/>
      <w:numFmt w:val="decimal"/>
      <w:lvlText w:val="%4."/>
      <w:lvlJc w:val="left"/>
      <w:pPr>
        <w:ind w:left="1609" w:hanging="360"/>
      </w:pPr>
    </w:lvl>
    <w:lvl w:ilvl="4" w:tplc="04150019" w:tentative="1">
      <w:start w:val="1"/>
      <w:numFmt w:val="lowerLetter"/>
      <w:lvlText w:val="%5."/>
      <w:lvlJc w:val="left"/>
      <w:pPr>
        <w:ind w:left="2329" w:hanging="360"/>
      </w:pPr>
    </w:lvl>
    <w:lvl w:ilvl="5" w:tplc="0415001B" w:tentative="1">
      <w:start w:val="1"/>
      <w:numFmt w:val="lowerRoman"/>
      <w:lvlText w:val="%6."/>
      <w:lvlJc w:val="right"/>
      <w:pPr>
        <w:ind w:left="3049" w:hanging="180"/>
      </w:pPr>
    </w:lvl>
    <w:lvl w:ilvl="6" w:tplc="0415000F" w:tentative="1">
      <w:start w:val="1"/>
      <w:numFmt w:val="decimal"/>
      <w:lvlText w:val="%7."/>
      <w:lvlJc w:val="left"/>
      <w:pPr>
        <w:ind w:left="3769" w:hanging="360"/>
      </w:pPr>
    </w:lvl>
    <w:lvl w:ilvl="7" w:tplc="04150019" w:tentative="1">
      <w:start w:val="1"/>
      <w:numFmt w:val="lowerLetter"/>
      <w:lvlText w:val="%8."/>
      <w:lvlJc w:val="left"/>
      <w:pPr>
        <w:ind w:left="4489" w:hanging="360"/>
      </w:pPr>
    </w:lvl>
    <w:lvl w:ilvl="8" w:tplc="0415001B" w:tentative="1">
      <w:start w:val="1"/>
      <w:numFmt w:val="lowerRoman"/>
      <w:lvlText w:val="%9."/>
      <w:lvlJc w:val="right"/>
      <w:pPr>
        <w:ind w:left="5209" w:hanging="180"/>
      </w:pPr>
    </w:lvl>
  </w:abstractNum>
  <w:abstractNum w:abstractNumId="18" w15:restartNumberingAfterBreak="0">
    <w:nsid w:val="3D3A1191"/>
    <w:multiLevelType w:val="hybridMultilevel"/>
    <w:tmpl w:val="29A038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8B70F4"/>
    <w:multiLevelType w:val="hybridMultilevel"/>
    <w:tmpl w:val="FC366CC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15:restartNumberingAfterBreak="0">
    <w:nsid w:val="3F8E7325"/>
    <w:multiLevelType w:val="hybridMultilevel"/>
    <w:tmpl w:val="D5328AC4"/>
    <w:lvl w:ilvl="0" w:tplc="42BC8A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516094"/>
    <w:multiLevelType w:val="hybridMultilevel"/>
    <w:tmpl w:val="BA0019EC"/>
    <w:lvl w:ilvl="0" w:tplc="E834B94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B62CD0"/>
    <w:multiLevelType w:val="hybridMultilevel"/>
    <w:tmpl w:val="88603AC2"/>
    <w:lvl w:ilvl="0" w:tplc="ACB419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1F5FF2"/>
    <w:multiLevelType w:val="hybridMultilevel"/>
    <w:tmpl w:val="2566268E"/>
    <w:lvl w:ilvl="0" w:tplc="04150011">
      <w:start w:val="1"/>
      <w:numFmt w:val="decimal"/>
      <w:lvlText w:val="%1)"/>
      <w:lvlJc w:val="left"/>
      <w:pPr>
        <w:ind w:left="1069" w:hanging="360"/>
      </w:pPr>
    </w:lvl>
    <w:lvl w:ilvl="1" w:tplc="04150011">
      <w:start w:val="1"/>
      <w:numFmt w:val="decimal"/>
      <w:lvlText w:val="%2)"/>
      <w:lvlJc w:val="left"/>
      <w:pPr>
        <w:ind w:left="1789" w:hanging="360"/>
      </w:pPr>
    </w:lvl>
    <w:lvl w:ilvl="2" w:tplc="04150011">
      <w:start w:val="1"/>
      <w:numFmt w:val="decimal"/>
      <w:lvlText w:val="%3)"/>
      <w:lvlJc w:val="lef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4BD02198"/>
    <w:multiLevelType w:val="hybridMultilevel"/>
    <w:tmpl w:val="00C4D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1142B4"/>
    <w:multiLevelType w:val="hybridMultilevel"/>
    <w:tmpl w:val="55D41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065DA"/>
    <w:multiLevelType w:val="hybridMultilevel"/>
    <w:tmpl w:val="691CB8F2"/>
    <w:lvl w:ilvl="0" w:tplc="04150019">
      <w:start w:val="1"/>
      <w:numFmt w:val="lowerLetter"/>
      <w:lvlText w:val="%1."/>
      <w:lvlJc w:val="left"/>
      <w:pPr>
        <w:ind w:left="1428" w:hanging="360"/>
      </w:pPr>
    </w:lvl>
    <w:lvl w:ilvl="1" w:tplc="04150011">
      <w:start w:val="1"/>
      <w:numFmt w:val="decimal"/>
      <w:lvlText w:val="%2)"/>
      <w:lvlJc w:val="left"/>
      <w:pPr>
        <w:ind w:left="2148" w:hanging="360"/>
      </w:pPr>
    </w:lvl>
    <w:lvl w:ilvl="2" w:tplc="04150011">
      <w:start w:val="1"/>
      <w:numFmt w:val="decimal"/>
      <w:lvlText w:val="%3)"/>
      <w:lvlJc w:val="lef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64CA68EA"/>
    <w:multiLevelType w:val="hybridMultilevel"/>
    <w:tmpl w:val="34B0C826"/>
    <w:lvl w:ilvl="0" w:tplc="04150019">
      <w:start w:val="1"/>
      <w:numFmt w:val="lowerLetter"/>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28" w15:restartNumberingAfterBreak="0">
    <w:nsid w:val="6570353D"/>
    <w:multiLevelType w:val="hybridMultilevel"/>
    <w:tmpl w:val="4B205F10"/>
    <w:lvl w:ilvl="0" w:tplc="11EE332A">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7F2A9D"/>
    <w:multiLevelType w:val="hybridMultilevel"/>
    <w:tmpl w:val="11D6C50A"/>
    <w:lvl w:ilvl="0" w:tplc="9A5AE5BC">
      <w:start w:val="1"/>
      <w:numFmt w:val="decimal"/>
      <w:lvlText w:val="%1)"/>
      <w:lvlJc w:val="left"/>
      <w:pPr>
        <w:ind w:left="1070"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729B716F"/>
    <w:multiLevelType w:val="hybridMultilevel"/>
    <w:tmpl w:val="1C7E7F5E"/>
    <w:lvl w:ilvl="0" w:tplc="04150019">
      <w:start w:val="1"/>
      <w:numFmt w:val="lowerLetter"/>
      <w:lvlText w:val="%1."/>
      <w:lvlJc w:val="left"/>
      <w:pPr>
        <w:ind w:left="2148" w:hanging="360"/>
      </w:pPr>
    </w:lvl>
    <w:lvl w:ilvl="1" w:tplc="04150019">
      <w:start w:val="1"/>
      <w:numFmt w:val="lowerLetter"/>
      <w:lvlText w:val="%2."/>
      <w:lvlJc w:val="left"/>
      <w:pPr>
        <w:ind w:left="2868" w:hanging="360"/>
      </w:pPr>
    </w:lvl>
    <w:lvl w:ilvl="2" w:tplc="0415001B">
      <w:start w:val="1"/>
      <w:numFmt w:val="lowerRoman"/>
      <w:lvlText w:val="%3."/>
      <w:lvlJc w:val="right"/>
      <w:pPr>
        <w:ind w:left="3588" w:hanging="180"/>
      </w:pPr>
    </w:lvl>
    <w:lvl w:ilvl="3" w:tplc="0415000F">
      <w:start w:val="1"/>
      <w:numFmt w:val="decimal"/>
      <w:lvlText w:val="%4."/>
      <w:lvlJc w:val="left"/>
      <w:pPr>
        <w:ind w:left="4308" w:hanging="360"/>
      </w:pPr>
    </w:lvl>
    <w:lvl w:ilvl="4" w:tplc="04150019">
      <w:start w:val="1"/>
      <w:numFmt w:val="lowerLetter"/>
      <w:lvlText w:val="%5."/>
      <w:lvlJc w:val="left"/>
      <w:pPr>
        <w:ind w:left="5028" w:hanging="360"/>
      </w:pPr>
    </w:lvl>
    <w:lvl w:ilvl="5" w:tplc="0415001B">
      <w:start w:val="1"/>
      <w:numFmt w:val="lowerRoman"/>
      <w:lvlText w:val="%6."/>
      <w:lvlJc w:val="right"/>
      <w:pPr>
        <w:ind w:left="5748" w:hanging="180"/>
      </w:pPr>
    </w:lvl>
    <w:lvl w:ilvl="6" w:tplc="0415000F">
      <w:start w:val="1"/>
      <w:numFmt w:val="decimal"/>
      <w:lvlText w:val="%7."/>
      <w:lvlJc w:val="left"/>
      <w:pPr>
        <w:ind w:left="6468" w:hanging="360"/>
      </w:pPr>
    </w:lvl>
    <w:lvl w:ilvl="7" w:tplc="04150019">
      <w:start w:val="1"/>
      <w:numFmt w:val="lowerLetter"/>
      <w:lvlText w:val="%8."/>
      <w:lvlJc w:val="left"/>
      <w:pPr>
        <w:ind w:left="7188" w:hanging="360"/>
      </w:pPr>
    </w:lvl>
    <w:lvl w:ilvl="8" w:tplc="0415001B">
      <w:start w:val="1"/>
      <w:numFmt w:val="lowerRoman"/>
      <w:lvlText w:val="%9."/>
      <w:lvlJc w:val="right"/>
      <w:pPr>
        <w:ind w:left="7908" w:hanging="180"/>
      </w:pPr>
    </w:lvl>
  </w:abstractNum>
  <w:num w:numId="1" w16cid:durableId="1951007762">
    <w:abstractNumId w:val="1"/>
  </w:num>
  <w:num w:numId="2" w16cid:durableId="1631394260">
    <w:abstractNumId w:val="2"/>
  </w:num>
  <w:num w:numId="3" w16cid:durableId="1610232850">
    <w:abstractNumId w:val="3"/>
  </w:num>
  <w:num w:numId="4" w16cid:durableId="796872493">
    <w:abstractNumId w:val="4"/>
  </w:num>
  <w:num w:numId="5" w16cid:durableId="1915355731">
    <w:abstractNumId w:val="9"/>
  </w:num>
  <w:num w:numId="6" w16cid:durableId="19094221">
    <w:abstractNumId w:val="12"/>
  </w:num>
  <w:num w:numId="7" w16cid:durableId="1507481702">
    <w:abstractNumId w:val="29"/>
  </w:num>
  <w:num w:numId="8" w16cid:durableId="1835609350">
    <w:abstractNumId w:val="15"/>
  </w:num>
  <w:num w:numId="9" w16cid:durableId="1281256230">
    <w:abstractNumId w:val="22"/>
  </w:num>
  <w:num w:numId="10" w16cid:durableId="705298809">
    <w:abstractNumId w:val="21"/>
  </w:num>
  <w:num w:numId="11" w16cid:durableId="522593535">
    <w:abstractNumId w:val="16"/>
  </w:num>
  <w:num w:numId="12" w16cid:durableId="1981618638">
    <w:abstractNumId w:val="19"/>
  </w:num>
  <w:num w:numId="13" w16cid:durableId="781923719">
    <w:abstractNumId w:val="11"/>
  </w:num>
  <w:num w:numId="14" w16cid:durableId="86922859">
    <w:abstractNumId w:val="23"/>
  </w:num>
  <w:num w:numId="15" w16cid:durableId="1372269490">
    <w:abstractNumId w:val="6"/>
  </w:num>
  <w:num w:numId="16" w16cid:durableId="1942488629">
    <w:abstractNumId w:val="7"/>
  </w:num>
  <w:num w:numId="17" w16cid:durableId="216406033">
    <w:abstractNumId w:val="17"/>
  </w:num>
  <w:num w:numId="18" w16cid:durableId="1053889318">
    <w:abstractNumId w:val="25"/>
  </w:num>
  <w:num w:numId="19" w16cid:durableId="1784496096">
    <w:abstractNumId w:val="8"/>
  </w:num>
  <w:num w:numId="20" w16cid:durableId="1792358715">
    <w:abstractNumId w:val="13"/>
  </w:num>
  <w:num w:numId="21" w16cid:durableId="989481819">
    <w:abstractNumId w:val="10"/>
  </w:num>
  <w:num w:numId="22" w16cid:durableId="1760911080">
    <w:abstractNumId w:val="20"/>
  </w:num>
  <w:num w:numId="23" w16cid:durableId="5788285">
    <w:abstractNumId w:val="14"/>
  </w:num>
  <w:num w:numId="24" w16cid:durableId="660618089">
    <w:abstractNumId w:val="18"/>
  </w:num>
  <w:num w:numId="25" w16cid:durableId="1293318043">
    <w:abstractNumId w:val="26"/>
  </w:num>
  <w:num w:numId="26" w16cid:durableId="1059328923">
    <w:abstractNumId w:val="24"/>
  </w:num>
  <w:num w:numId="27" w16cid:durableId="1063259874">
    <w:abstractNumId w:val="0"/>
  </w:num>
  <w:num w:numId="28" w16cid:durableId="905337452">
    <w:abstractNumId w:val="5"/>
  </w:num>
  <w:num w:numId="29" w16cid:durableId="1672444143">
    <w:abstractNumId w:val="27"/>
  </w:num>
  <w:num w:numId="30" w16cid:durableId="19036358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1464424">
    <w:abstractNumId w:val="28"/>
  </w:num>
  <w:num w:numId="32" w16cid:durableId="694695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C2"/>
    <w:rsid w:val="00002310"/>
    <w:rsid w:val="000322C4"/>
    <w:rsid w:val="00042D4E"/>
    <w:rsid w:val="00053E70"/>
    <w:rsid w:val="00073DED"/>
    <w:rsid w:val="0008753B"/>
    <w:rsid w:val="00091278"/>
    <w:rsid w:val="000938FC"/>
    <w:rsid w:val="000C02BB"/>
    <w:rsid w:val="00105735"/>
    <w:rsid w:val="001114A7"/>
    <w:rsid w:val="00141878"/>
    <w:rsid w:val="001530B8"/>
    <w:rsid w:val="00156057"/>
    <w:rsid w:val="00156C72"/>
    <w:rsid w:val="001650F3"/>
    <w:rsid w:val="00172DD8"/>
    <w:rsid w:val="001834D6"/>
    <w:rsid w:val="001A1CD4"/>
    <w:rsid w:val="001A5ED5"/>
    <w:rsid w:val="001B12C4"/>
    <w:rsid w:val="001D7AD4"/>
    <w:rsid w:val="001E1445"/>
    <w:rsid w:val="001F2502"/>
    <w:rsid w:val="002045DB"/>
    <w:rsid w:val="00223D49"/>
    <w:rsid w:val="00234F05"/>
    <w:rsid w:val="002607F5"/>
    <w:rsid w:val="00263173"/>
    <w:rsid w:val="00282D77"/>
    <w:rsid w:val="00291BC1"/>
    <w:rsid w:val="002D54B1"/>
    <w:rsid w:val="002E0500"/>
    <w:rsid w:val="002F62AD"/>
    <w:rsid w:val="00302198"/>
    <w:rsid w:val="0030594D"/>
    <w:rsid w:val="00305B1F"/>
    <w:rsid w:val="00321CC3"/>
    <w:rsid w:val="003277EA"/>
    <w:rsid w:val="00331D75"/>
    <w:rsid w:val="00337453"/>
    <w:rsid w:val="00351A3C"/>
    <w:rsid w:val="00371324"/>
    <w:rsid w:val="0037413E"/>
    <w:rsid w:val="003819DC"/>
    <w:rsid w:val="00382D16"/>
    <w:rsid w:val="003857D4"/>
    <w:rsid w:val="003A68C2"/>
    <w:rsid w:val="003D0D03"/>
    <w:rsid w:val="003D50D9"/>
    <w:rsid w:val="003E7310"/>
    <w:rsid w:val="003F7DE4"/>
    <w:rsid w:val="00410A91"/>
    <w:rsid w:val="004214F1"/>
    <w:rsid w:val="00435D6E"/>
    <w:rsid w:val="0045658C"/>
    <w:rsid w:val="0046007F"/>
    <w:rsid w:val="004754CB"/>
    <w:rsid w:val="0047716D"/>
    <w:rsid w:val="00490BC8"/>
    <w:rsid w:val="004915D1"/>
    <w:rsid w:val="004E1D77"/>
    <w:rsid w:val="00500EAF"/>
    <w:rsid w:val="00540BF6"/>
    <w:rsid w:val="0056521D"/>
    <w:rsid w:val="00576A67"/>
    <w:rsid w:val="00587A25"/>
    <w:rsid w:val="005A086D"/>
    <w:rsid w:val="005A50E8"/>
    <w:rsid w:val="005C0BD9"/>
    <w:rsid w:val="005C14CB"/>
    <w:rsid w:val="00614ED6"/>
    <w:rsid w:val="00617E30"/>
    <w:rsid w:val="00620592"/>
    <w:rsid w:val="00634F93"/>
    <w:rsid w:val="00645C69"/>
    <w:rsid w:val="0065147B"/>
    <w:rsid w:val="0065579A"/>
    <w:rsid w:val="006619E5"/>
    <w:rsid w:val="0069059D"/>
    <w:rsid w:val="006A29CF"/>
    <w:rsid w:val="006B4067"/>
    <w:rsid w:val="006C2F71"/>
    <w:rsid w:val="006D57A2"/>
    <w:rsid w:val="006E1B16"/>
    <w:rsid w:val="006E31EF"/>
    <w:rsid w:val="006E489A"/>
    <w:rsid w:val="006E619E"/>
    <w:rsid w:val="006E77A1"/>
    <w:rsid w:val="00702AA7"/>
    <w:rsid w:val="0070400F"/>
    <w:rsid w:val="00710602"/>
    <w:rsid w:val="007439C0"/>
    <w:rsid w:val="00752C64"/>
    <w:rsid w:val="00753C7A"/>
    <w:rsid w:val="007568E4"/>
    <w:rsid w:val="00766B1A"/>
    <w:rsid w:val="007943D4"/>
    <w:rsid w:val="0079497D"/>
    <w:rsid w:val="007B4985"/>
    <w:rsid w:val="007B6933"/>
    <w:rsid w:val="007C2276"/>
    <w:rsid w:val="007D0BBC"/>
    <w:rsid w:val="00820C6B"/>
    <w:rsid w:val="008360F6"/>
    <w:rsid w:val="00842B9D"/>
    <w:rsid w:val="008475E6"/>
    <w:rsid w:val="00851884"/>
    <w:rsid w:val="00882DDF"/>
    <w:rsid w:val="008F6BA4"/>
    <w:rsid w:val="008F6BB8"/>
    <w:rsid w:val="00904223"/>
    <w:rsid w:val="00907B17"/>
    <w:rsid w:val="00907FEB"/>
    <w:rsid w:val="00914F7B"/>
    <w:rsid w:val="00930C57"/>
    <w:rsid w:val="0093685B"/>
    <w:rsid w:val="009457D4"/>
    <w:rsid w:val="0095485D"/>
    <w:rsid w:val="009B162C"/>
    <w:rsid w:val="00A0481C"/>
    <w:rsid w:val="00A05F17"/>
    <w:rsid w:val="00A60164"/>
    <w:rsid w:val="00A6177D"/>
    <w:rsid w:val="00A72155"/>
    <w:rsid w:val="00A7601B"/>
    <w:rsid w:val="00A76ADB"/>
    <w:rsid w:val="00A96137"/>
    <w:rsid w:val="00AA6775"/>
    <w:rsid w:val="00AB186C"/>
    <w:rsid w:val="00AB20A4"/>
    <w:rsid w:val="00AB77D4"/>
    <w:rsid w:val="00AB7BAC"/>
    <w:rsid w:val="00AC3858"/>
    <w:rsid w:val="00AD0DE7"/>
    <w:rsid w:val="00B43537"/>
    <w:rsid w:val="00B44C32"/>
    <w:rsid w:val="00B46EB2"/>
    <w:rsid w:val="00B53E7F"/>
    <w:rsid w:val="00B8281A"/>
    <w:rsid w:val="00B90B34"/>
    <w:rsid w:val="00B916E5"/>
    <w:rsid w:val="00BE2757"/>
    <w:rsid w:val="00C025DA"/>
    <w:rsid w:val="00C120C2"/>
    <w:rsid w:val="00C43AAB"/>
    <w:rsid w:val="00C73CBF"/>
    <w:rsid w:val="00C81DFC"/>
    <w:rsid w:val="00C857E2"/>
    <w:rsid w:val="00CC1EB1"/>
    <w:rsid w:val="00CD3F17"/>
    <w:rsid w:val="00CF627D"/>
    <w:rsid w:val="00D055A1"/>
    <w:rsid w:val="00D07C59"/>
    <w:rsid w:val="00D24F6A"/>
    <w:rsid w:val="00D25B9F"/>
    <w:rsid w:val="00D43B5E"/>
    <w:rsid w:val="00D4786D"/>
    <w:rsid w:val="00D5287A"/>
    <w:rsid w:val="00D77EE6"/>
    <w:rsid w:val="00D84E30"/>
    <w:rsid w:val="00DB36F0"/>
    <w:rsid w:val="00DB53A8"/>
    <w:rsid w:val="00DE58B1"/>
    <w:rsid w:val="00DF243B"/>
    <w:rsid w:val="00E06B97"/>
    <w:rsid w:val="00E14C98"/>
    <w:rsid w:val="00E23A5E"/>
    <w:rsid w:val="00E2421B"/>
    <w:rsid w:val="00E444E8"/>
    <w:rsid w:val="00E47971"/>
    <w:rsid w:val="00E73884"/>
    <w:rsid w:val="00E82355"/>
    <w:rsid w:val="00EA7CCB"/>
    <w:rsid w:val="00EC238F"/>
    <w:rsid w:val="00EC3088"/>
    <w:rsid w:val="00EC5059"/>
    <w:rsid w:val="00EC5E6A"/>
    <w:rsid w:val="00EE342E"/>
    <w:rsid w:val="00EE597D"/>
    <w:rsid w:val="00EE628C"/>
    <w:rsid w:val="00F00478"/>
    <w:rsid w:val="00F17CB1"/>
    <w:rsid w:val="00F2078F"/>
    <w:rsid w:val="00F24FE7"/>
    <w:rsid w:val="00F26707"/>
    <w:rsid w:val="00F31F6E"/>
    <w:rsid w:val="00F36BFE"/>
    <w:rsid w:val="00F64BC8"/>
    <w:rsid w:val="00F74976"/>
    <w:rsid w:val="00FE56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E370"/>
  <w15:docId w15:val="{762C9C51-2C0F-45D1-8463-4EE4F925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20C2"/>
    <w:pPr>
      <w:suppressAutoHyphens/>
      <w:spacing w:after="0"/>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C120C2"/>
    <w:rPr>
      <w:color w:val="0000FF"/>
      <w:u w:val="single"/>
    </w:rPr>
  </w:style>
  <w:style w:type="character" w:styleId="Numerstrony">
    <w:name w:val="page number"/>
    <w:basedOn w:val="Domylnaczcionkaakapitu"/>
    <w:rsid w:val="00C120C2"/>
  </w:style>
  <w:style w:type="paragraph" w:styleId="NormalnyWeb">
    <w:name w:val="Normal (Web)"/>
    <w:basedOn w:val="Normalny"/>
    <w:uiPriority w:val="99"/>
    <w:rsid w:val="00C120C2"/>
    <w:pPr>
      <w:spacing w:before="100" w:after="100"/>
    </w:pPr>
    <w:rPr>
      <w:sz w:val="24"/>
    </w:rPr>
  </w:style>
  <w:style w:type="paragraph" w:styleId="Stopka">
    <w:name w:val="footer"/>
    <w:basedOn w:val="Normalny"/>
    <w:link w:val="StopkaZnak"/>
    <w:uiPriority w:val="99"/>
    <w:rsid w:val="00C120C2"/>
    <w:pPr>
      <w:tabs>
        <w:tab w:val="center" w:pos="4536"/>
        <w:tab w:val="right" w:pos="9072"/>
      </w:tabs>
    </w:pPr>
    <w:rPr>
      <w:sz w:val="24"/>
    </w:rPr>
  </w:style>
  <w:style w:type="character" w:customStyle="1" w:styleId="StopkaZnak">
    <w:name w:val="Stopka Znak"/>
    <w:basedOn w:val="Domylnaczcionkaakapitu"/>
    <w:link w:val="Stopka"/>
    <w:uiPriority w:val="99"/>
    <w:rsid w:val="00C120C2"/>
    <w:rPr>
      <w:rFonts w:ascii="Times New Roman" w:eastAsia="Times New Roman" w:hAnsi="Times New Roman" w:cs="Times New Roman"/>
      <w:sz w:val="24"/>
      <w:szCs w:val="20"/>
      <w:lang w:eastAsia="ar-SA"/>
    </w:rPr>
  </w:style>
  <w:style w:type="paragraph" w:styleId="Akapitzlist">
    <w:name w:val="List Paragraph"/>
    <w:basedOn w:val="Normalny"/>
    <w:uiPriority w:val="34"/>
    <w:qFormat/>
    <w:rsid w:val="00C120C2"/>
    <w:pPr>
      <w:suppressAutoHyphens w:val="0"/>
      <w:spacing w:after="200"/>
      <w:ind w:left="720"/>
      <w:contextualSpacing/>
    </w:pPr>
    <w:rPr>
      <w:rFonts w:asciiTheme="minorHAnsi" w:eastAsiaTheme="minorHAnsi" w:hAnsiTheme="minorHAnsi" w:cstheme="minorBidi"/>
      <w:sz w:val="22"/>
      <w:szCs w:val="22"/>
      <w:lang w:eastAsia="en-US"/>
    </w:rPr>
  </w:style>
  <w:style w:type="character" w:styleId="Uwydatnienie">
    <w:name w:val="Emphasis"/>
    <w:basedOn w:val="Domylnaczcionkaakapitu"/>
    <w:uiPriority w:val="20"/>
    <w:qFormat/>
    <w:rsid w:val="00C120C2"/>
    <w:rPr>
      <w:i/>
      <w:iCs/>
    </w:rPr>
  </w:style>
  <w:style w:type="character" w:customStyle="1" w:styleId="WW8Num9z3">
    <w:name w:val="WW8Num9z3"/>
    <w:rsid w:val="00C025DA"/>
    <w:rPr>
      <w:rFonts w:ascii="ITC Avant Garde Gothic" w:hAnsi="ITC Avant Garde Gothic"/>
    </w:rPr>
  </w:style>
  <w:style w:type="paragraph" w:styleId="Tekstdymka">
    <w:name w:val="Balloon Text"/>
    <w:basedOn w:val="Normalny"/>
    <w:link w:val="TekstdymkaZnak"/>
    <w:uiPriority w:val="99"/>
    <w:semiHidden/>
    <w:unhideWhenUsed/>
    <w:rsid w:val="0065147B"/>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147B"/>
    <w:rPr>
      <w:rFonts w:ascii="Segoe UI" w:eastAsia="Times New Roman" w:hAnsi="Segoe UI" w:cs="Segoe UI"/>
      <w:sz w:val="18"/>
      <w:szCs w:val="18"/>
      <w:lang w:eastAsia="ar-SA"/>
    </w:rPr>
  </w:style>
  <w:style w:type="character" w:customStyle="1" w:styleId="markedcontent">
    <w:name w:val="markedcontent"/>
    <w:basedOn w:val="Domylnaczcionkaakapitu"/>
    <w:rsid w:val="00EC2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831976">
      <w:bodyDiv w:val="1"/>
      <w:marLeft w:val="0"/>
      <w:marRight w:val="0"/>
      <w:marTop w:val="0"/>
      <w:marBottom w:val="0"/>
      <w:divBdr>
        <w:top w:val="none" w:sz="0" w:space="0" w:color="auto"/>
        <w:left w:val="none" w:sz="0" w:space="0" w:color="auto"/>
        <w:bottom w:val="none" w:sz="0" w:space="0" w:color="auto"/>
        <w:right w:val="none" w:sz="0" w:space="0" w:color="auto"/>
      </w:divBdr>
      <w:divsChild>
        <w:div w:id="1208302724">
          <w:marLeft w:val="0"/>
          <w:marRight w:val="0"/>
          <w:marTop w:val="0"/>
          <w:marBottom w:val="0"/>
          <w:divBdr>
            <w:top w:val="none" w:sz="0" w:space="0" w:color="auto"/>
            <w:left w:val="none" w:sz="0" w:space="0" w:color="auto"/>
            <w:bottom w:val="none" w:sz="0" w:space="0" w:color="auto"/>
            <w:right w:val="none" w:sz="0" w:space="0" w:color="auto"/>
          </w:divBdr>
        </w:div>
        <w:div w:id="506870376">
          <w:marLeft w:val="0"/>
          <w:marRight w:val="0"/>
          <w:marTop w:val="0"/>
          <w:marBottom w:val="0"/>
          <w:divBdr>
            <w:top w:val="none" w:sz="0" w:space="0" w:color="auto"/>
            <w:left w:val="none" w:sz="0" w:space="0" w:color="auto"/>
            <w:bottom w:val="none" w:sz="0" w:space="0" w:color="auto"/>
            <w:right w:val="none" w:sz="0" w:space="0" w:color="auto"/>
          </w:divBdr>
        </w:div>
      </w:divsChild>
    </w:div>
    <w:div w:id="962690794">
      <w:bodyDiv w:val="1"/>
      <w:marLeft w:val="0"/>
      <w:marRight w:val="0"/>
      <w:marTop w:val="0"/>
      <w:marBottom w:val="0"/>
      <w:divBdr>
        <w:top w:val="none" w:sz="0" w:space="0" w:color="auto"/>
        <w:left w:val="none" w:sz="0" w:space="0" w:color="auto"/>
        <w:bottom w:val="none" w:sz="0" w:space="0" w:color="auto"/>
        <w:right w:val="none" w:sz="0" w:space="0" w:color="auto"/>
      </w:divBdr>
    </w:div>
    <w:div w:id="1231648139">
      <w:bodyDiv w:val="1"/>
      <w:marLeft w:val="0"/>
      <w:marRight w:val="0"/>
      <w:marTop w:val="0"/>
      <w:marBottom w:val="0"/>
      <w:divBdr>
        <w:top w:val="none" w:sz="0" w:space="0" w:color="auto"/>
        <w:left w:val="none" w:sz="0" w:space="0" w:color="auto"/>
        <w:bottom w:val="none" w:sz="0" w:space="0" w:color="auto"/>
        <w:right w:val="none" w:sz="0" w:space="0" w:color="auto"/>
      </w:divBdr>
    </w:div>
    <w:div w:id="1509517493">
      <w:bodyDiv w:val="1"/>
      <w:marLeft w:val="0"/>
      <w:marRight w:val="0"/>
      <w:marTop w:val="0"/>
      <w:marBottom w:val="0"/>
      <w:divBdr>
        <w:top w:val="none" w:sz="0" w:space="0" w:color="auto"/>
        <w:left w:val="none" w:sz="0" w:space="0" w:color="auto"/>
        <w:bottom w:val="none" w:sz="0" w:space="0" w:color="auto"/>
        <w:right w:val="none" w:sz="0" w:space="0" w:color="auto"/>
      </w:divBdr>
    </w:div>
    <w:div w:id="19426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r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bez.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ip.lobez.pl/" TargetMode="External"/><Relationship Id="rId4" Type="http://schemas.openxmlformats.org/officeDocument/2006/relationships/settings" Target="settings.xml"/><Relationship Id="rId9" Type="http://schemas.openxmlformats.org/officeDocument/2006/relationships/hyperlink" Target="http://www.bip.lobez.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8AD36-8751-41C6-9DC2-BB37CF4B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3576</Words>
  <Characters>21456</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Tomczyk</dc:creator>
  <cp:lastModifiedBy>Dominika Woźnicka</cp:lastModifiedBy>
  <cp:revision>6</cp:revision>
  <cp:lastPrinted>2023-12-22T08:02:00Z</cp:lastPrinted>
  <dcterms:created xsi:type="dcterms:W3CDTF">2023-12-21T07:06:00Z</dcterms:created>
  <dcterms:modified xsi:type="dcterms:W3CDTF">2023-12-22T08:02:00Z</dcterms:modified>
</cp:coreProperties>
</file>